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AF0DB" w:themeColor="accent5" w:themeTint="33"/>
  <w:body>
    <w:p w:rsidR="00386C46" w:rsidRPr="00386C46" w:rsidRDefault="00386C46" w:rsidP="00386C46">
      <w:pPr>
        <w:snapToGrid w:val="0"/>
        <w:spacing w:after="0" w:line="384" w:lineRule="auto"/>
        <w:jc w:val="center"/>
        <w:rPr>
          <w:rFonts w:ascii="바탕" w:eastAsia="바탕" w:hAnsi="바탕" w:cs="굴림"/>
          <w:color w:val="000000"/>
          <w:sz w:val="20"/>
          <w:szCs w:val="20"/>
          <w:lang w:eastAsia="ko-KR"/>
        </w:rPr>
      </w:pPr>
      <w:r w:rsidRPr="00386C46">
        <w:rPr>
          <w:rFonts w:ascii="바탕" w:eastAsia="바탕" w:hAnsi="바탕" w:cs="굴림" w:hint="eastAsia"/>
          <w:b/>
          <w:bCs/>
          <w:color w:val="000000"/>
          <w:sz w:val="40"/>
          <w:szCs w:val="40"/>
          <w:lang w:eastAsia="ko-KR"/>
        </w:rPr>
        <w:t>제1회 대학생 관리회계 사례발표 경진대회</w:t>
      </w:r>
    </w:p>
    <w:p w:rsidR="00386C46" w:rsidRPr="00386C46" w:rsidRDefault="00386C46" w:rsidP="00386C46">
      <w:pPr>
        <w:pStyle w:val="afd"/>
        <w:rPr>
          <w:rFonts w:ascii="MS Mincho" w:eastAsia="HY견명조" w:hAnsi="MS Mincho" w:cs="MS Mincho"/>
          <w:b/>
          <w:bCs/>
          <w:sz w:val="22"/>
          <w:szCs w:val="22"/>
        </w:rPr>
      </w:pPr>
    </w:p>
    <w:p w:rsidR="00386C46" w:rsidRPr="00386C46" w:rsidRDefault="00386C46" w:rsidP="00386C46">
      <w:pPr>
        <w:pStyle w:val="afd"/>
        <w:rPr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취지</w:t>
      </w:r>
      <w:r>
        <w:rPr>
          <w:rFonts w:hint="eastAsia"/>
          <w:sz w:val="22"/>
          <w:szCs w:val="22"/>
        </w:rPr>
        <w:t xml:space="preserve"> </w:t>
      </w:r>
    </w:p>
    <w:p w:rsidR="00386C46" w:rsidRDefault="00386C46" w:rsidP="00386C46">
      <w:pPr>
        <w:pStyle w:val="afd"/>
        <w:ind w:left="598"/>
        <w:rPr>
          <w:sz w:val="18"/>
          <w:szCs w:val="18"/>
        </w:rPr>
      </w:pPr>
      <w:r>
        <w:rPr>
          <w:rFonts w:hint="eastAsia"/>
          <w:sz w:val="18"/>
          <w:szCs w:val="18"/>
        </w:rPr>
        <w:t>관리회계문제를 살펴볼 수 있는 기업(조직) 사례를 발굴, 검토, 분석하여 해당기업(조직)의 관리회계 현황 및 특징, 문제점, 해결방안 등을 발표할 수 있는 장을 마련함.</w:t>
      </w:r>
    </w:p>
    <w:p w:rsidR="00386C46" w:rsidRDefault="00386C46" w:rsidP="00386C46">
      <w:pPr>
        <w:pStyle w:val="afd"/>
        <w:ind w:left="598"/>
      </w:pPr>
    </w:p>
    <w:p w:rsidR="00386C46" w:rsidRPr="00386C46" w:rsidRDefault="00386C46" w:rsidP="00386C46">
      <w:pPr>
        <w:pStyle w:val="afd"/>
        <w:rPr>
          <w:b/>
          <w:bCs/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사례기업 및 주제</w:t>
      </w:r>
    </w:p>
    <w:p w:rsidR="00386C46" w:rsidRDefault="00386C46" w:rsidP="00386C46">
      <w:pPr>
        <w:pStyle w:val="afd"/>
        <w:ind w:left="598"/>
        <w:rPr>
          <w:sz w:val="18"/>
          <w:szCs w:val="18"/>
        </w:rPr>
      </w:pPr>
      <w:r>
        <w:rPr>
          <w:rFonts w:hint="eastAsia"/>
          <w:sz w:val="18"/>
          <w:szCs w:val="18"/>
        </w:rPr>
        <w:t>선정하는 사례기업(조직)의 규모나 업종 등에 제한이 없으며, 관리회계 분야의 어떠한 주제도 가능함.</w:t>
      </w:r>
    </w:p>
    <w:p w:rsidR="00386C46" w:rsidRDefault="00386C46" w:rsidP="00386C46">
      <w:pPr>
        <w:pStyle w:val="afd"/>
        <w:ind w:left="598"/>
      </w:pPr>
    </w:p>
    <w:p w:rsidR="00386C46" w:rsidRPr="00386C46" w:rsidRDefault="00386C46" w:rsidP="00386C46">
      <w:pPr>
        <w:pStyle w:val="afd"/>
        <w:rPr>
          <w:b/>
          <w:bCs/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참가대상</w:t>
      </w:r>
    </w:p>
    <w:p w:rsidR="00386C46" w:rsidRDefault="00386C46" w:rsidP="00386C46">
      <w:pPr>
        <w:pStyle w:val="afd"/>
        <w:ind w:left="598"/>
        <w:rPr>
          <w:sz w:val="18"/>
          <w:szCs w:val="18"/>
        </w:rPr>
      </w:pPr>
      <w:r>
        <w:rPr>
          <w:rFonts w:hint="eastAsia"/>
          <w:sz w:val="18"/>
          <w:szCs w:val="18"/>
        </w:rPr>
        <w:t>대학생(휴학생) 4명 이내로 팀을 구성하되, 참가신청양식을 기한 내에 제출한 팀에 한함.</w:t>
      </w:r>
    </w:p>
    <w:p w:rsidR="00386C46" w:rsidRDefault="00386C46" w:rsidP="00386C46">
      <w:pPr>
        <w:pStyle w:val="afd"/>
        <w:ind w:left="598"/>
      </w:pPr>
    </w:p>
    <w:p w:rsidR="00386C46" w:rsidRPr="00386C46" w:rsidRDefault="00386C46" w:rsidP="00386C46">
      <w:pPr>
        <w:pStyle w:val="afd"/>
        <w:rPr>
          <w:b/>
          <w:bCs/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공모일정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참가신청 : 2014. 8. 25(월) ~ 9. 13(토)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1차 연구결과물 제출마감 : 2014. 10. 11(토)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1차 합격팀 발표 : 2014. 10. 18(토)</w:t>
      </w:r>
      <w:bookmarkStart w:id="0" w:name="_GoBack"/>
      <w:bookmarkEnd w:id="0"/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2차 연구결과물 제출마감 : 2014. 11. 22(토)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 xml:space="preserve">2차 합격팀 발표 : 2014. 11. 29(토) 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최종 발표대회 및 수상팀 시상 : 2014. 12. 6(토)</w:t>
      </w:r>
    </w:p>
    <w:p w:rsidR="00386C46" w:rsidRDefault="00386C46" w:rsidP="00386C46">
      <w:pPr>
        <w:pStyle w:val="afd"/>
        <w:ind w:left="598"/>
        <w:rPr>
          <w:sz w:val="18"/>
          <w:szCs w:val="18"/>
        </w:rPr>
      </w:pPr>
      <w:r>
        <w:rPr>
          <w:rFonts w:hint="eastAsia"/>
          <w:sz w:val="18"/>
          <w:szCs w:val="18"/>
        </w:rPr>
        <w:t>* 1,2차 합격팀은 개별통보하고 최종수상팀은 발표 당일 선정함.</w:t>
      </w:r>
    </w:p>
    <w:p w:rsidR="00386C46" w:rsidRDefault="00386C46" w:rsidP="00386C46">
      <w:pPr>
        <w:pStyle w:val="afd"/>
        <w:ind w:left="598"/>
      </w:pPr>
    </w:p>
    <w:p w:rsidR="00386C46" w:rsidRPr="00386C46" w:rsidRDefault="00386C46" w:rsidP="00386C46">
      <w:pPr>
        <w:pStyle w:val="afd"/>
        <w:rPr>
          <w:b/>
          <w:bCs/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시상내역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최우수상 : 한국 CFO 협회장상 1팀, 상장 및 상금 100만원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우수상 : 한국관리회계학회장상, 효림회계법인장상 각 1팀 , 상장 및 상금 50만원</w:t>
      </w:r>
    </w:p>
    <w:p w:rsidR="00386C46" w:rsidRDefault="00386C46" w:rsidP="00386C46">
      <w:pPr>
        <w:pStyle w:val="afd"/>
        <w:ind w:left="598"/>
        <w:rPr>
          <w:sz w:val="18"/>
          <w:szCs w:val="18"/>
        </w:rPr>
      </w:pPr>
      <w:r>
        <w:rPr>
          <w:rFonts w:hint="eastAsia"/>
          <w:sz w:val="18"/>
          <w:szCs w:val="18"/>
        </w:rPr>
        <w:t>장려상 : O팀, 상장</w:t>
      </w:r>
    </w:p>
    <w:p w:rsidR="00386C46" w:rsidRDefault="00386C46" w:rsidP="00386C46">
      <w:pPr>
        <w:pStyle w:val="afd"/>
        <w:ind w:left="598"/>
      </w:pPr>
    </w:p>
    <w:p w:rsidR="00386C46" w:rsidRPr="00386C46" w:rsidRDefault="00386C46" w:rsidP="00386C46">
      <w:pPr>
        <w:pStyle w:val="afd"/>
        <w:rPr>
          <w:b/>
          <w:bCs/>
          <w:sz w:val="22"/>
          <w:szCs w:val="22"/>
        </w:rPr>
      </w:pPr>
      <w:r>
        <w:rPr>
          <w:rFonts w:ascii="MS Mincho" w:eastAsia="MS Mincho" w:hAnsi="MS Mincho" w:cs="MS Mincho" w:hint="eastAsia"/>
          <w:b/>
          <w:bCs/>
          <w:sz w:val="22"/>
          <w:szCs w:val="22"/>
        </w:rPr>
        <w:t>◉</w:t>
      </w:r>
      <w:r>
        <w:rPr>
          <w:rFonts w:hint="eastAsia"/>
          <w:b/>
          <w:bCs/>
          <w:sz w:val="22"/>
          <w:szCs w:val="22"/>
        </w:rPr>
        <w:t xml:space="preserve"> 참가신청 및 기타문의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참가신청은 참가신청서 작성 후 이메일로 접수함.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참가신청서 양식은 네이버 카페에서 다운로드 가능함.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카페 홈페이지: http://cafe.naver.com/maakcontest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이메일: maakcontest@naver.com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전화 : 02-764-0440 (학회장: 성균관대학교 경영대학 백태영교수)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02-828-7250 (대회위원장: 숭실대학교 회계학과 이용규교수)</w:t>
      </w:r>
    </w:p>
    <w:p w:rsidR="00386C46" w:rsidRDefault="00386C46" w:rsidP="00386C46">
      <w:pPr>
        <w:pStyle w:val="afd"/>
        <w:ind w:left="598"/>
      </w:pPr>
      <w:r>
        <w:rPr>
          <w:rFonts w:hint="eastAsia"/>
          <w:sz w:val="18"/>
          <w:szCs w:val="18"/>
        </w:rPr>
        <w:t>* 기타 자세한 사항은 카페 홈페이지 참고</w:t>
      </w:r>
    </w:p>
    <w:p w:rsidR="00F7509C" w:rsidRPr="00386C46" w:rsidRDefault="00F7509C" w:rsidP="002962D9">
      <w:pPr>
        <w:spacing w:after="0" w:line="312" w:lineRule="auto"/>
        <w:ind w:leftChars="2061" w:left="4534"/>
        <w:rPr>
          <w:rFonts w:ascii="HY강M" w:eastAsia="HY강M" w:hAnsi="바탕" w:cs="바탕"/>
          <w:sz w:val="24"/>
          <w:szCs w:val="26"/>
          <w:lang w:eastAsia="ko-KR"/>
        </w:rPr>
      </w:pPr>
    </w:p>
    <w:sectPr w:rsidR="00F7509C" w:rsidRPr="00386C46" w:rsidSect="00C52575">
      <w:footerReference w:type="default" r:id="rId13"/>
      <w:headerReference w:type="first" r:id="rId14"/>
      <w:pgSz w:w="11907" w:h="16839" w:code="9"/>
      <w:pgMar w:top="1080" w:right="1080" w:bottom="1080" w:left="1080" w:header="72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B02" w:rsidRDefault="00547B02">
      <w:pPr>
        <w:spacing w:after="0" w:line="240" w:lineRule="auto"/>
      </w:pPr>
      <w:r>
        <w:separator/>
      </w:r>
    </w:p>
  </w:endnote>
  <w:endnote w:type="continuationSeparator" w:id="0">
    <w:p w:rsidR="00547B02" w:rsidRDefault="00547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Y견명조">
    <w:panose1 w:val="02030600000101010101"/>
    <w:charset w:val="81"/>
    <w:family w:val="roman"/>
    <w:pitch w:val="variable"/>
    <w:sig w:usb0="900002A7" w:usb1="39D77CF9" w:usb2="00000010" w:usb3="00000000" w:csb0="0008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강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09C" w:rsidRDefault="00632BBA">
    <w:pPr>
      <w:pStyle w:val="aa"/>
      <w:jc w:val="center"/>
    </w:pP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477125" cy="9696450"/>
              <wp:effectExtent l="9525" t="9525" r="0" b="0"/>
              <wp:wrapNone/>
              <wp:docPr id="6" name="Bkgd: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477125" cy="9696450"/>
                      </a:xfrm>
                      <a:prstGeom prst="roundRect">
                        <a:avLst>
                          <a:gd name="adj" fmla="val 1736"/>
                        </a:avLst>
                      </a:prstGeom>
                      <a:blipFill dpi="0" rotWithShape="1">
                        <a:blip r:embed="rId1">
                          <a:duotone>
                            <a:schemeClr val="lt1">
                              <a:lumMod val="70000"/>
                              <a:lumOff val="30000"/>
                            </a:schemeClr>
                            <a:srgbClr val="FFFFFF"/>
                          </a:duotone>
                        </a:blip>
                        <a:srcRect/>
                        <a:tile tx="0" ty="0" sx="100000" sy="100000" flip="none" algn="tl"/>
                      </a:blip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509C" w:rsidRDefault="00F7509C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rot="0" vert="horz" wrap="square" lIns="91405" tIns="45702" rIns="91405" bIns="45702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96200</wp14:pctWidth>
              </wp14:sizeRelH>
              <wp14:sizeRelV relativeFrom="page">
                <wp14:pctHeight>96400</wp14:pctHeight>
              </wp14:sizeRelV>
            </wp:anchor>
          </w:drawing>
        </mc:Choice>
        <mc:Fallback>
          <w:pict>
            <v:roundrect id="Bkgd: 1" o:spid="_x0000_s1026" style="position:absolute;left:0;text-align:left;margin-left:0;margin-top:0;width:588.75pt;height:763.5pt;z-index:-251653120;visibility:visible;mso-wrap-style:square;mso-width-percent:962;mso-height-percent:964;mso-wrap-distance-left:9pt;mso-wrap-distance-top:0;mso-wrap-distance-right:9pt;mso-wrap-distance-bottom:0;mso-position-horizontal:center;mso-position-horizontal-relative:page;mso-position-vertical:center;mso-position-vertical-relative:page;mso-width-percent:962;mso-height-percent:964;mso-width-relative:page;mso-height-relative:page;v-text-anchor:middle" arcsize="1138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" stroked="f" strokeweight="1pt">
              <v:fill r:id="rId2" o:title="" recolor="t" rotate="t" type="tile"/>
              <v:imagedata recolortarget="white [2257]"/>
              <v:textbox inset="2.53903mm,1.2695mm,2.53903mm,1.2695mm">
                <w:txbxContent>
                  <w:p w:rsidR="00F7509C" w:rsidRDefault="00F7509C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page" anchory="page"/>
            </v:roundrect>
          </w:pict>
        </mc:Fallback>
      </mc:AlternateContent>
    </w: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944995" cy="9034145"/>
              <wp:effectExtent l="0" t="0" r="8255" b="5080"/>
              <wp:wrapNone/>
              <wp:docPr id="5" name="Bkgd: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944995" cy="903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83136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509C" w:rsidRDefault="00F7509C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rot="0" vert="horz" wrap="square" lIns="91405" tIns="45702" rIns="91405" bIns="45702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108500</wp14:pctWidth>
              </wp14:sizeRelH>
              <wp14:sizeRelV relativeFrom="margin">
                <wp14:pctHeight>104000</wp14:pctHeight>
              </wp14:sizeRelV>
            </wp:anchor>
          </w:drawing>
        </mc:Choice>
        <mc:Fallback>
          <w:pict>
            <v:rect id="Bkgd: 2" o:spid="_x0000_s1027" style="position:absolute;left:0;text-align:left;margin-left:0;margin-top:0;width:546.85pt;height:711.35pt;z-index:-251652096;visibility:visible;mso-wrap-style:square;mso-width-percent:1085;mso-height-percent:1040;mso-wrap-distance-left:9pt;mso-wrap-distance-top:0;mso-wrap-distance-right:9pt;mso-wrap-distance-bottom:0;mso-position-horizontal:center;mso-position-horizontal-relative:margin;mso-position-vertical:center;mso-position-vertical-relative:margin;mso-width-percent:1085;mso-height-percent:104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" stroked="f" strokeweight="2pt">
              <v:fill opacity="54484f"/>
              <v:textbox inset="2.53903mm,1.2695mm,2.53903mm,1.2695mm">
                <w:txbxContent>
                  <w:p w:rsidR="00F7509C" w:rsidRDefault="00F7509C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675755" cy="8686800"/>
              <wp:effectExtent l="0" t="0" r="1270" b="0"/>
              <wp:wrapNone/>
              <wp:docPr id="3" name="Bkgd: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675755" cy="8686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dbl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509C" w:rsidRDefault="00F7509C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rot="0" vert="horz" wrap="square" lIns="91405" tIns="45702" rIns="91405" bIns="45702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104300</wp14:pctWidth>
              </wp14:sizeRelH>
              <wp14:sizeRelV relativeFrom="margin">
                <wp14:pctHeight>100000</wp14:pctHeight>
              </wp14:sizeRelV>
            </wp:anchor>
          </w:drawing>
        </mc:Choice>
        <mc:Fallback>
          <w:pict>
            <v:rect id="Bkgd: 3" o:spid="_x0000_s1028" style="position:absolute;left:0;text-align:left;margin-left:0;margin-top:0;width:525.65pt;height:684pt;z-index:-251651072;visibility:visible;mso-wrap-style:square;mso-width-percent:1043;mso-height-percent:1000;mso-wrap-distance-left:9pt;mso-wrap-distance-top:0;mso-wrap-distance-right:9pt;mso-wrap-distance-bottom:0;mso-position-horizontal:center;mso-position-horizontal-relative:margin;mso-position-vertical:center;mso-position-vertical-relative:margin;mso-width-percent:1043;mso-height-percent:10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" stroked="f" strokeweight=".5pt">
              <v:stroke linestyle="thinThin"/>
              <v:textbox inset="2.53903mm,1.2695mm,2.53903mm,1.2695mm">
                <w:txbxContent>
                  <w:p w:rsidR="00F7509C" w:rsidRDefault="00F7509C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margin">
                    <wp14:pctPosVOffset>100000</wp14:pctPosVOffset>
                  </wp:positionV>
                </mc:Choice>
                <mc:Fallback>
                  <wp:positionV relativeFrom="page">
                    <wp:posOffset>10006965</wp:posOffset>
                  </wp:positionV>
                </mc:Fallback>
              </mc:AlternateContent>
              <wp:extent cx="6598920" cy="246380"/>
              <wp:effectExtent l="0" t="0" r="635" b="1270"/>
              <wp:wrapSquare wrapText="bothSides"/>
              <wp:docPr id="12" name="Dat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98920" cy="246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F7509C" w:rsidRDefault="00547B02">
                          <w:pPr>
                            <w:spacing w:after="0" w:line="240" w:lineRule="auto"/>
                            <w:jc w:val="center"/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  <w:alias w:val="Date"/>
                              <w:tag w:val="Date"/>
                              <w:id w:val="1308669882"/>
                              <w:placeholder>
                                <w:docPart w:val="5BFC0D4756EA4EE2B6D5AB0AD4B09E37"/>
                              </w:placeholder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>
                                <w:dateFormat w:val="MMMM d, 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r w:rsidR="00D613F6">
                                <w:rPr>
                                  <w:color w:val="FFFFFF" w:themeColor="background1"/>
                                  <w:sz w:val="18"/>
                                  <w:szCs w:val="18"/>
                                </w:rPr>
                                <w:t>[Pick the date]</w:t>
                              </w:r>
                            </w:sdtContent>
                          </w:sdt>
                          <w:r w:rsidR="00D613F6"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  <w:t xml:space="preserve">  Page </w:t>
                          </w:r>
                          <w:r w:rsidR="003F4283"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  <w:fldChar w:fldCharType="begin"/>
                          </w:r>
                          <w:r w:rsidR="00D613F6"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="003F4283"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386C46">
                            <w:rPr>
                              <w:noProof/>
                              <w:color w:val="FFFFFF" w:themeColor="background1"/>
                              <w:sz w:val="18"/>
                              <w:szCs w:val="18"/>
                            </w:rPr>
                            <w:t>2</w:t>
                          </w:r>
                          <w:r w:rsidR="003F4283">
                            <w:rPr>
                              <w:noProof/>
                              <w:color w:val="FFFFFF" w:themeColor="background1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103100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Date" o:spid="_x0000_s1029" style="position:absolute;left:0;text-align:left;margin-left:0;margin-top:0;width:519.6pt;height:19.4pt;z-index:251666432;visibility:visible;mso-wrap-style:square;mso-width-percent:1031;mso-height-percent:0;mso-top-percent:1000;mso-wrap-distance-left:9pt;mso-wrap-distance-top:0;mso-wrap-distance-right:9pt;mso-wrap-distance-bottom:0;mso-position-horizontal:center;mso-position-horizontal-relative:margin;mso-position-vertical-relative:margin;mso-width-percent:1031;mso-height-percent:0;mso-top-percent:10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" filled="f" stroked="f" strokeweight="2pt">
              <v:path arrowok="t"/>
              <v:textbox inset="0,0,0,0">
                <w:txbxContent>
                  <w:p w:rsidR="00F7509C" w:rsidRDefault="00547B02">
                    <w:pPr>
                      <w:spacing w:after="0" w:line="240" w:lineRule="auto"/>
                      <w:jc w:val="center"/>
                      <w:rPr>
                        <w:color w:val="FFFFFF" w:themeColor="background1"/>
                        <w:sz w:val="18"/>
                        <w:szCs w:val="18"/>
                      </w:rPr>
                    </w:pPr>
                    <w:sdt>
                      <w:sdtPr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  <w:alias w:val="Date"/>
                        <w:tag w:val="Date"/>
                        <w:id w:val="1308669882"/>
                        <w:placeholder>
                          <w:docPart w:val="5BFC0D4756EA4EE2B6D5AB0AD4B09E37"/>
                        </w:placeholder>
                        <w:showingPlcHdr/>
                        <w:dataBinding w:prefixMappings="xmlns:ns0='http://schemas.microsoft.com/office/2006/coverPageProps'" w:xpath="/ns0:CoverPageProperties[1]/ns0:PublishDate[1]" w:storeItemID="{55AF091B-3C7A-41E3-B477-F2FDAA23CFDA}"/>
                        <w:date>
                          <w:dateFormat w:val="MMMM d, yyyy"/>
                          <w:lid w:val="en-US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D613F6">
                          <w:rPr>
                            <w:color w:val="FFFFFF" w:themeColor="background1"/>
                            <w:sz w:val="18"/>
                            <w:szCs w:val="18"/>
                          </w:rPr>
                          <w:t>[Pick the date]</w:t>
                        </w:r>
                      </w:sdtContent>
                    </w:sdt>
                    <w:r w:rsidR="00D613F6">
                      <w:rPr>
                        <w:color w:val="FFFFFF" w:themeColor="background1"/>
                        <w:sz w:val="18"/>
                        <w:szCs w:val="18"/>
                      </w:rPr>
                      <w:t xml:space="preserve">  Page </w:t>
                    </w:r>
                    <w:r w:rsidR="003F4283">
                      <w:rPr>
                        <w:color w:val="FFFFFF" w:themeColor="background1"/>
                        <w:sz w:val="18"/>
                        <w:szCs w:val="18"/>
                      </w:rPr>
                      <w:fldChar w:fldCharType="begin"/>
                    </w:r>
                    <w:r w:rsidR="00D613F6">
                      <w:rPr>
                        <w:color w:val="FFFFFF" w:themeColor="background1"/>
                        <w:sz w:val="18"/>
                        <w:szCs w:val="18"/>
                      </w:rPr>
                      <w:instrText xml:space="preserve"> PAGE   \* MERGEFORMAT </w:instrText>
                    </w:r>
                    <w:r w:rsidR="003F4283">
                      <w:rPr>
                        <w:color w:val="FFFFFF" w:themeColor="background1"/>
                        <w:sz w:val="18"/>
                        <w:szCs w:val="18"/>
                      </w:rPr>
                      <w:fldChar w:fldCharType="separate"/>
                    </w:r>
                    <w:r w:rsidR="00386C46">
                      <w:rPr>
                        <w:noProof/>
                        <w:color w:val="FFFFFF" w:themeColor="background1"/>
                        <w:sz w:val="18"/>
                        <w:szCs w:val="18"/>
                      </w:rPr>
                      <w:t>2</w:t>
                    </w:r>
                    <w:r w:rsidR="003F4283">
                      <w:rPr>
                        <w:noProof/>
                        <w:color w:val="FFFFFF" w:themeColor="background1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B02" w:rsidRDefault="00547B02">
      <w:pPr>
        <w:spacing w:after="0" w:line="240" w:lineRule="auto"/>
      </w:pPr>
      <w:r>
        <w:separator/>
      </w:r>
    </w:p>
  </w:footnote>
  <w:footnote w:type="continuationSeparator" w:id="0">
    <w:p w:rsidR="00547B02" w:rsidRDefault="00547B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09C" w:rsidRDefault="00632BBA">
    <w:pPr>
      <w:pStyle w:val="a9"/>
    </w:pP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264400" cy="10298430"/>
              <wp:effectExtent l="9525" t="9525" r="0" b="0"/>
              <wp:wrapNone/>
              <wp:docPr id="2" name="Rounded 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64400" cy="10298430"/>
                      </a:xfrm>
                      <a:prstGeom prst="roundRect">
                        <a:avLst>
                          <a:gd name="adj" fmla="val 1736"/>
                        </a:avLst>
                      </a:prstGeom>
                      <a:blipFill dpi="0" rotWithShape="1">
                        <a:blip r:embed="rId1">
                          <a:duotone>
                            <a:schemeClr val="lt1">
                              <a:lumMod val="70000"/>
                              <a:lumOff val="30000"/>
                            </a:schemeClr>
                            <a:srgbClr val="FFFFFF"/>
                          </a:duotone>
                        </a:blip>
                        <a:srcRect/>
                        <a:tile tx="0" ty="0" sx="100000" sy="100000" flip="none" algn="tl"/>
                      </a:blip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96200</wp14:pctWidth>
              </wp14:sizeRelH>
              <wp14:sizeRelV relativeFrom="page">
                <wp14:pctHeight>96400</wp14:pctHeight>
              </wp14:sizeRelV>
            </wp:anchor>
          </w:drawing>
        </mc:Choice>
        <mc:Fallback>
          <w:pict>
            <v:roundrect id="Rounded Rectangle 2" o:spid="_x0000_s1026" style="position:absolute;left:0;text-align:left;margin-left:0;margin-top:0;width:572pt;height:810.9pt;z-index:-251657216;visibility:visible;mso-wrap-style:square;mso-width-percent:962;mso-height-percent:964;mso-wrap-distance-left:9pt;mso-wrap-distance-top:0;mso-wrap-distance-right:9pt;mso-wrap-distance-bottom:0;mso-position-horizontal:center;mso-position-horizontal-relative:page;mso-position-vertical:center;mso-position-vertical-relative:page;mso-width-percent:962;mso-height-percent:964;mso-width-relative:page;mso-height-relative:page;v-text-anchor:middle" arcsize="1138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" stroked="f" strokeweight="1pt">
              <v:fill r:id="rId2" o:title="" recolor="t" rotate="t" type="tile"/>
              <v:imagedata recolortarget="white [2257]"/>
              <v:textbox inset="0,0,0,0"/>
              <w10:wrap anchorx="page" anchory="page"/>
            </v:roundrect>
          </w:pict>
        </mc:Fallback>
      </mc:AlternateContent>
    </w: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706870" cy="9688830"/>
              <wp:effectExtent l="0" t="0" r="9525" b="2540"/>
              <wp:wrapNone/>
              <wp:docPr id="4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706870" cy="968883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83000"/>
                        </a:srgbClr>
                      </a:solidFill>
                      <a:ln>
                        <a:noFill/>
                      </a:ln>
                      <a:effectLst>
                        <a:softEdge rad="12700"/>
                      </a:effectLst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vert="horz" lIns="0" tIns="0" rIns="0" bIns="0" rtlCol="0" anchor="ctr"/>
                  </wps:wsp>
                </a:graphicData>
              </a:graphic>
              <wp14:sizeRelH relativeFrom="margin">
                <wp14:pctWidth>108500</wp14:pctWidth>
              </wp14:sizeRelH>
              <wp14:sizeRelV relativeFrom="margin">
                <wp14:pctHeight>104000</wp14:pctHeight>
              </wp14:sizeRelV>
            </wp:anchor>
          </w:drawing>
        </mc:Choice>
        <mc:Fallback>
          <w:pict>
            <v:rect id="Rectangle 4" o:spid="_x0000_s1026" style="position:absolute;left:0;text-align:left;margin-left:0;margin-top:0;width:528.1pt;height:762.9pt;z-index:-251656192;visibility:visible;mso-wrap-style:square;mso-width-percent:1085;mso-height-percent:1040;mso-wrap-distance-left:9pt;mso-wrap-distance-top:0;mso-wrap-distance-right:9pt;mso-wrap-distance-bottom:0;mso-position-horizontal:center;mso-position-horizontal-relative:margin;mso-position-vertical:center;mso-position-vertical-relative:margin;mso-width-percent:1085;mso-height-percent:104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" stroked="f" strokeweight="2pt">
              <v:fill opacity="54484f"/>
              <v:path arrowok="t"/>
              <v:textbox inset="0,0,0,0"/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eastAsia="ko-KR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504940" cy="9395460"/>
              <wp:effectExtent l="0" t="0" r="0" b="0"/>
              <wp:wrapNone/>
              <wp:docPr id="1" name="Rectang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04940" cy="9395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 cmpd="dbl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05" tIns="45702" rIns="91405" bIns="45702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105100</wp14:pctWidth>
              </wp14:sizeRelH>
              <wp14:sizeRelV relativeFrom="margin">
                <wp14:pctHeight>100800</wp14:pctHeight>
              </wp14:sizeRelV>
            </wp:anchor>
          </w:drawing>
        </mc:Choice>
        <mc:Fallback>
          <w:pict>
            <v:rect id="Rectangle 5" o:spid="_x0000_s1026" style="position:absolute;left:0;text-align:left;margin-left:0;margin-top:0;width:512.2pt;height:739.8pt;z-index:-251655168;visibility:visible;mso-wrap-style:square;mso-width-percent:1051;mso-height-percent:1008;mso-wrap-distance-left:9pt;mso-wrap-distance-top:0;mso-wrap-distance-right:9pt;mso-wrap-distance-bottom:0;mso-position-horizontal:center;mso-position-horizontal-relative:margin;mso-position-vertical:center;mso-position-vertical-relative:margin;mso-width-percent:1051;mso-height-percent:1008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" stroked="f" strokeweight=".5pt">
              <v:stroke linestyle="thinThin"/>
              <v:textbox inset="2.53903mm,1.2695mm,2.53903mm,1.2695mm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E0C0C54A"/>
    <w:lvl w:ilvl="0">
      <w:start w:val="1"/>
      <w:numFmt w:val="bullet"/>
      <w:pStyle w:val="5"/>
      <w:lvlText w:val="○"/>
      <w:lvlJc w:val="left"/>
      <w:pPr>
        <w:ind w:left="1800" w:hanging="360"/>
      </w:pPr>
      <w:rPr>
        <w:rFonts w:ascii="Monotype Corsiva" w:hAnsi="Monotype Corsiva" w:hint="default"/>
        <w:color w:val="B5AE53" w:themeColor="accent3"/>
      </w:rPr>
    </w:lvl>
  </w:abstractNum>
  <w:abstractNum w:abstractNumId="5">
    <w:nsid w:val="FFFFFF81"/>
    <w:multiLevelType w:val="singleLevel"/>
    <w:tmpl w:val="9A8A1DFA"/>
    <w:lvl w:ilvl="0">
      <w:start w:val="1"/>
      <w:numFmt w:val="bullet"/>
      <w:pStyle w:val="4"/>
      <w:lvlText w:val=""/>
      <w:lvlJc w:val="left"/>
      <w:pPr>
        <w:ind w:left="1440" w:hanging="360"/>
      </w:pPr>
      <w:rPr>
        <w:rFonts w:ascii="Symbol" w:hAnsi="Symbol" w:hint="default"/>
        <w:color w:val="B5AE53" w:themeColor="accent3"/>
      </w:rPr>
    </w:lvl>
  </w:abstractNum>
  <w:abstractNum w:abstractNumId="6">
    <w:nsid w:val="FFFFFF82"/>
    <w:multiLevelType w:val="singleLevel"/>
    <w:tmpl w:val="4AAC3C4A"/>
    <w:lvl w:ilvl="0">
      <w:start w:val="1"/>
      <w:numFmt w:val="bullet"/>
      <w:pStyle w:val="3"/>
      <w:lvlText w:val=""/>
      <w:lvlJc w:val="left"/>
      <w:pPr>
        <w:ind w:left="1080" w:hanging="360"/>
      </w:pPr>
      <w:rPr>
        <w:rFonts w:ascii="Symbol" w:hAnsi="Symbol" w:hint="default"/>
        <w:color w:val="93A299" w:themeColor="accent1"/>
      </w:rPr>
    </w:lvl>
  </w:abstractNum>
  <w:abstractNum w:abstractNumId="7">
    <w:nsid w:val="FFFFFF83"/>
    <w:multiLevelType w:val="singleLevel"/>
    <w:tmpl w:val="3EFA84BC"/>
    <w:lvl w:ilvl="0">
      <w:start w:val="1"/>
      <w:numFmt w:val="bullet"/>
      <w:pStyle w:val="2"/>
      <w:lvlText w:val=""/>
      <w:lvlJc w:val="left"/>
      <w:pPr>
        <w:ind w:left="720" w:hanging="360"/>
      </w:pPr>
      <w:rPr>
        <w:rFonts w:ascii="Symbol" w:hAnsi="Symbol" w:hint="default"/>
        <w:color w:val="93A299" w:themeColor="accent1"/>
      </w:rPr>
    </w:lvl>
  </w:abstractNum>
  <w:abstractNum w:abstractNumId="8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932A106"/>
    <w:lvl w:ilvl="0">
      <w:start w:val="1"/>
      <w:numFmt w:val="bullet"/>
      <w:pStyle w:val="a"/>
      <w:lvlText w:val=""/>
      <w:lvlJc w:val="left"/>
      <w:pPr>
        <w:ind w:left="360" w:hanging="360"/>
      </w:pPr>
      <w:rPr>
        <w:rFonts w:ascii="Symbol" w:hAnsi="Symbol" w:hint="default"/>
        <w:color w:val="93A299" w:themeColor="accent1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DateAndTime/>
  <w:displayBackgroundShape/>
  <w:bordersDoNotSurroundHeader/>
  <w:bordersDoNotSurroundFooter/>
  <w:hideGrammaticalErrors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58A"/>
    <w:rsid w:val="0003363C"/>
    <w:rsid w:val="001843C3"/>
    <w:rsid w:val="00282C2A"/>
    <w:rsid w:val="002962D9"/>
    <w:rsid w:val="00386C46"/>
    <w:rsid w:val="00396359"/>
    <w:rsid w:val="003F4283"/>
    <w:rsid w:val="00454FEA"/>
    <w:rsid w:val="004B7A30"/>
    <w:rsid w:val="00537901"/>
    <w:rsid w:val="00547B02"/>
    <w:rsid w:val="005D6CCA"/>
    <w:rsid w:val="00632BBA"/>
    <w:rsid w:val="0066115A"/>
    <w:rsid w:val="006E0CA8"/>
    <w:rsid w:val="00737106"/>
    <w:rsid w:val="007378D4"/>
    <w:rsid w:val="007759D4"/>
    <w:rsid w:val="007B7245"/>
    <w:rsid w:val="007E7F8D"/>
    <w:rsid w:val="00860C11"/>
    <w:rsid w:val="008A6D06"/>
    <w:rsid w:val="008B122A"/>
    <w:rsid w:val="008B21B6"/>
    <w:rsid w:val="008B7B1A"/>
    <w:rsid w:val="008C20C1"/>
    <w:rsid w:val="008E2BF4"/>
    <w:rsid w:val="00925913"/>
    <w:rsid w:val="00927D1A"/>
    <w:rsid w:val="009D780E"/>
    <w:rsid w:val="009E40B8"/>
    <w:rsid w:val="009F0C9C"/>
    <w:rsid w:val="00A21783"/>
    <w:rsid w:val="00B35144"/>
    <w:rsid w:val="00B63B09"/>
    <w:rsid w:val="00BA5C41"/>
    <w:rsid w:val="00C52575"/>
    <w:rsid w:val="00D2458A"/>
    <w:rsid w:val="00D613F6"/>
    <w:rsid w:val="00D7665D"/>
    <w:rsid w:val="00DD369B"/>
    <w:rsid w:val="00E64104"/>
    <w:rsid w:val="00F30E7A"/>
    <w:rsid w:val="00F7498B"/>
    <w:rsid w:val="00F7509C"/>
    <w:rsid w:val="00FB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List Bullet" w:uiPriority="36"/>
    <w:lsdException w:name="List Bullet 2" w:uiPriority="36"/>
    <w:lsdException w:name="List Bullet 3" w:uiPriority="36"/>
    <w:lsdException w:name="List Bullet 4" w:uiPriority="36"/>
    <w:lsdException w:name="List Bullet 5" w:uiPriority="36"/>
    <w:lsdException w:name="Title" w:semiHidden="0" w:uiPriority="10" w:unhideWhenUsed="0" w:qFormat="1"/>
    <w:lsdException w:name="Closing" w:uiPriority="5"/>
    <w:lsdException w:name="Subtitle" w:semiHidden="0" w:uiPriority="11" w:unhideWhenUsed="0" w:qFormat="1"/>
    <w:lsdException w:name="Salutation" w:uiPriority="4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uiPriority="1" w:qFormat="1"/>
    <w:lsdException w:name="Revision" w:unhideWhenUsed="0"/>
    <w:lsdException w:name="List Paragraph" w:uiPriority="34" w:qFormat="1"/>
    <w:lsdException w:name="Quote" w:semiHidden="0" w:uiPriority="29" w:unhideWhenUsed="0" w:qFormat="1"/>
    <w:lsdException w:name="Intense Quote" w:uiPriority="3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93A299" w:themeColor="accent1"/>
      <w:sz w:val="32"/>
      <w:szCs w:val="32"/>
    </w:rPr>
  </w:style>
  <w:style w:type="paragraph" w:styleId="20">
    <w:name w:val="heading 2"/>
    <w:basedOn w:val="a0"/>
    <w:next w:val="a0"/>
    <w:link w:val="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paragraph" w:styleId="30">
    <w:name w:val="heading 3"/>
    <w:basedOn w:val="a0"/>
    <w:next w:val="a0"/>
    <w:link w:val="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64B3C" w:themeColor="text2"/>
      <w:sz w:val="24"/>
    </w:rPr>
  </w:style>
  <w:style w:type="paragraph" w:styleId="40">
    <w:name w:val="heading 4"/>
    <w:basedOn w:val="a0"/>
    <w:next w:val="a0"/>
    <w:link w:val="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64B3C" w:themeColor="text2"/>
      <w:sz w:val="24"/>
    </w:rPr>
  </w:style>
  <w:style w:type="paragraph" w:styleId="50">
    <w:name w:val="heading 5"/>
    <w:basedOn w:val="a0"/>
    <w:next w:val="a0"/>
    <w:link w:val="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제목 1 Char"/>
    <w:basedOn w:val="a1"/>
    <w:link w:val="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2Char">
    <w:name w:val="제목 2 Char"/>
    <w:basedOn w:val="a1"/>
    <w:link w:val="20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3Char">
    <w:name w:val="제목 3 Char"/>
    <w:basedOn w:val="a1"/>
    <w:link w:val="30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4Char">
    <w:name w:val="제목 4 Char"/>
    <w:basedOn w:val="a1"/>
    <w:link w:val="40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5Char">
    <w:name w:val="제목 5 Char"/>
    <w:basedOn w:val="a1"/>
    <w:link w:val="50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제목 6 Char"/>
    <w:basedOn w:val="a1"/>
    <w:link w:val="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7Char">
    <w:name w:val="제목 7 Char"/>
    <w:basedOn w:val="a1"/>
    <w:link w:val="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8Char">
    <w:name w:val="제목 8 Char"/>
    <w:basedOn w:val="a1"/>
    <w:link w:val="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Char">
    <w:name w:val="제목 9 Char"/>
    <w:basedOn w:val="a1"/>
    <w:link w:val="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a4">
    <w:name w:val="Strong"/>
    <w:basedOn w:val="a1"/>
    <w:uiPriority w:val="22"/>
    <w:qFormat/>
    <w:rPr>
      <w:b/>
      <w:bCs/>
    </w:rPr>
  </w:style>
  <w:style w:type="character" w:styleId="a5">
    <w:name w:val="Emphasis"/>
    <w:basedOn w:val="a1"/>
    <w:uiPriority w:val="20"/>
    <w:qFormat/>
    <w:rPr>
      <w:i/>
      <w:iCs/>
    </w:rPr>
  </w:style>
  <w:style w:type="paragraph" w:customStyle="1" w:styleId="51">
    <w:name w:val="5"/>
    <w:link w:val="IntenseReferenceChar"/>
    <w:uiPriority w:val="32"/>
    <w:rPr>
      <w:b/>
      <w:color w:val="93A299" w:themeColor="accent1"/>
      <w:u w:val="single"/>
      <w:lang w:eastAsia="ja-JP" w:bidi="he-IL"/>
    </w:rPr>
  </w:style>
  <w:style w:type="character" w:customStyle="1" w:styleId="IntenseReferenceChar">
    <w:name w:val="Intense Reference Char"/>
    <w:basedOn w:val="a1"/>
    <w:link w:val="51"/>
    <w:uiPriority w:val="32"/>
    <w:rPr>
      <w:rFonts w:cs="Times New Roman"/>
      <w:b/>
      <w:color w:val="auto"/>
      <w:szCs w:val="20"/>
      <w:u w:val="single"/>
    </w:rPr>
  </w:style>
  <w:style w:type="paragraph" w:customStyle="1" w:styleId="41">
    <w:name w:val="4"/>
    <w:link w:val="SubtleReferenceChar"/>
    <w:uiPriority w:val="31"/>
    <w:rPr>
      <w:color w:val="000000" w:themeColor="text1"/>
      <w:u w:val="single"/>
      <w:lang w:eastAsia="ja-JP" w:bidi="he-IL"/>
    </w:rPr>
  </w:style>
  <w:style w:type="character" w:customStyle="1" w:styleId="SubtleReferenceChar">
    <w:name w:val="Subtle Reference Char"/>
    <w:basedOn w:val="a1"/>
    <w:link w:val="41"/>
    <w:uiPriority w:val="31"/>
    <w:rPr>
      <w:rFonts w:cs="Times New Roman"/>
      <w:color w:val="auto"/>
      <w:szCs w:val="20"/>
      <w:u w:val="single"/>
    </w:rPr>
  </w:style>
  <w:style w:type="paragraph" w:customStyle="1" w:styleId="31">
    <w:name w:val="3"/>
    <w:link w:val="BookTitleChar"/>
    <w:uiPriority w:val="33"/>
    <w:rPr>
      <w:rFonts w:asciiTheme="majorHAnsi" w:hAnsiTheme="majorHAnsi"/>
      <w:b/>
      <w:i/>
      <w:color w:val="786C71" w:themeColor="accent6"/>
      <w:lang w:eastAsia="ja-JP" w:bidi="he-IL"/>
    </w:rPr>
  </w:style>
  <w:style w:type="character" w:customStyle="1" w:styleId="BookTitleChar">
    <w:name w:val="Book Title Char"/>
    <w:basedOn w:val="a1"/>
    <w:link w:val="31"/>
    <w:uiPriority w:val="33"/>
    <w:rPr>
      <w:rFonts w:asciiTheme="majorHAnsi" w:hAnsiTheme="majorHAnsi" w:cs="Times New Roman"/>
      <w:b/>
      <w:i/>
      <w:color w:val="auto"/>
      <w:szCs w:val="20"/>
    </w:rPr>
  </w:style>
  <w:style w:type="paragraph" w:customStyle="1" w:styleId="21">
    <w:name w:val="2"/>
    <w:link w:val="IntenseEmphasisChar"/>
    <w:uiPriority w:val="21"/>
    <w:rPr>
      <w:b/>
      <w:i/>
      <w:color w:val="B5AE53" w:themeColor="accent3"/>
      <w:lang w:eastAsia="ja-JP" w:bidi="he-IL"/>
    </w:rPr>
  </w:style>
  <w:style w:type="character" w:customStyle="1" w:styleId="IntenseEmphasisChar">
    <w:name w:val="Intense Emphasis Char"/>
    <w:basedOn w:val="a1"/>
    <w:link w:val="21"/>
    <w:uiPriority w:val="21"/>
    <w:rPr>
      <w:rFonts w:cs="Times New Roman"/>
      <w:b/>
      <w:i/>
      <w:color w:val="auto"/>
      <w:szCs w:val="20"/>
    </w:rPr>
  </w:style>
  <w:style w:type="paragraph" w:customStyle="1" w:styleId="10">
    <w:name w:val="1"/>
    <w:link w:val="SubtleEmphasisChar"/>
    <w:uiPriority w:val="19"/>
    <w:rPr>
      <w:i/>
      <w:color w:val="000000" w:themeColor="text1"/>
      <w:lang w:eastAsia="ja-JP" w:bidi="he-IL"/>
    </w:rPr>
  </w:style>
  <w:style w:type="character" w:customStyle="1" w:styleId="SubtleEmphasisChar">
    <w:name w:val="Subtle Emphasis Char"/>
    <w:basedOn w:val="a1"/>
    <w:link w:val="10"/>
    <w:uiPriority w:val="19"/>
    <w:rPr>
      <w:rFonts w:cs="Times New Roman"/>
      <w:i/>
      <w:color w:val="auto"/>
      <w:szCs w:val="20"/>
    </w:rPr>
  </w:style>
  <w:style w:type="paragraph" w:styleId="a6">
    <w:name w:val="Quote"/>
    <w:basedOn w:val="a0"/>
    <w:next w:val="a0"/>
    <w:link w:val="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93A299" w:themeColor="accent1"/>
      <w:sz w:val="24"/>
      <w:lang w:bidi="hi-IN"/>
    </w:rPr>
  </w:style>
  <w:style w:type="character" w:customStyle="1" w:styleId="Char">
    <w:name w:val="인용 Char"/>
    <w:basedOn w:val="a1"/>
    <w:link w:val="a6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a7">
    <w:name w:val="Intense Quote"/>
    <w:basedOn w:val="a0"/>
    <w:next w:val="a0"/>
    <w:link w:val="Char0"/>
    <w:uiPriority w:val="30"/>
    <w:qFormat/>
    <w:pPr>
      <w:pBdr>
        <w:top w:val="single" w:sz="36" w:space="8" w:color="93A299" w:themeColor="accent1"/>
        <w:left w:val="single" w:sz="36" w:space="8" w:color="93A299" w:themeColor="accent1"/>
        <w:bottom w:val="single" w:sz="36" w:space="8" w:color="93A299" w:themeColor="accent1"/>
        <w:right w:val="single" w:sz="36" w:space="8" w:color="93A299" w:themeColor="accent1"/>
      </w:pBdr>
      <w:shd w:val="clear" w:color="auto" w:fill="93A299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a8">
    <w:name w:val="Table Grid"/>
    <w:basedOn w:val="a2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header"/>
    <w:basedOn w:val="a0"/>
    <w:link w:val="Char1"/>
    <w:uiPriority w:val="99"/>
    <w:unhideWhenUsed/>
    <w:pPr>
      <w:tabs>
        <w:tab w:val="center" w:pos="4320"/>
        <w:tab w:val="right" w:pos="8640"/>
      </w:tabs>
    </w:pPr>
  </w:style>
  <w:style w:type="character" w:customStyle="1" w:styleId="Char1">
    <w:name w:val="머리글 Char"/>
    <w:basedOn w:val="a1"/>
    <w:link w:val="a9"/>
    <w:uiPriority w:val="99"/>
    <w:rPr>
      <w:rFonts w:cs="Times New Roman"/>
      <w:color w:val="auto"/>
      <w:szCs w:val="20"/>
      <w:lang w:eastAsia="ja-JP" w:bidi="he-IL"/>
    </w:rPr>
  </w:style>
  <w:style w:type="paragraph" w:styleId="aa">
    <w:name w:val="footer"/>
    <w:basedOn w:val="a0"/>
    <w:link w:val="Char2"/>
    <w:uiPriority w:val="99"/>
    <w:unhideWhenUsed/>
    <w:pPr>
      <w:tabs>
        <w:tab w:val="center" w:pos="4320"/>
        <w:tab w:val="right" w:pos="8640"/>
      </w:tabs>
    </w:pPr>
  </w:style>
  <w:style w:type="character" w:customStyle="1" w:styleId="Char2">
    <w:name w:val="바닥글 Char"/>
    <w:basedOn w:val="a1"/>
    <w:link w:val="aa"/>
    <w:uiPriority w:val="99"/>
    <w:rPr>
      <w:rFonts w:cs="Times New Roman"/>
      <w:color w:val="auto"/>
      <w:szCs w:val="20"/>
    </w:rPr>
  </w:style>
  <w:style w:type="paragraph" w:styleId="ab">
    <w:name w:val="Balloon Text"/>
    <w:basedOn w:val="a0"/>
    <w:link w:val="Char3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Char3">
    <w:name w:val="풍선 도움말 텍스트 Char"/>
    <w:basedOn w:val="a1"/>
    <w:link w:val="ab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ac">
    <w:name w:val="caption"/>
    <w:basedOn w:val="a0"/>
    <w:next w:val="a0"/>
    <w:uiPriority w:val="35"/>
    <w:unhideWhenUsed/>
    <w:qFormat/>
    <w:pPr>
      <w:spacing w:line="240" w:lineRule="auto"/>
    </w:pPr>
    <w:rPr>
      <w:b/>
      <w:bCs/>
      <w:color w:val="564B3C" w:themeColor="text2"/>
      <w:sz w:val="18"/>
      <w:szCs w:val="18"/>
    </w:rPr>
  </w:style>
  <w:style w:type="paragraph" w:styleId="ad">
    <w:name w:val="No Spacing"/>
    <w:link w:val="Char4"/>
    <w:uiPriority w:val="1"/>
    <w:qFormat/>
    <w:pPr>
      <w:spacing w:after="0" w:line="240" w:lineRule="auto"/>
    </w:pPr>
  </w:style>
  <w:style w:type="paragraph" w:styleId="ae">
    <w:name w:val="Block Text"/>
    <w:aliases w:val="Block Quote"/>
    <w:uiPriority w:val="40"/>
    <w:pPr>
      <w:pBdr>
        <w:top w:val="single" w:sz="2" w:space="10" w:color="BEC7C1" w:themeColor="accent1" w:themeTint="99"/>
        <w:bottom w:val="single" w:sz="24" w:space="10" w:color="BEC7C1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a">
    <w:name w:val="List Bullet"/>
    <w:basedOn w:val="a0"/>
    <w:uiPriority w:val="6"/>
    <w:unhideWhenUsed/>
    <w:pPr>
      <w:numPr>
        <w:numId w:val="16"/>
      </w:numPr>
      <w:spacing w:after="0"/>
      <w:contextualSpacing/>
    </w:pPr>
  </w:style>
  <w:style w:type="paragraph" w:styleId="2">
    <w:name w:val="List Bullet 2"/>
    <w:basedOn w:val="a0"/>
    <w:uiPriority w:val="6"/>
    <w:unhideWhenUsed/>
    <w:pPr>
      <w:numPr>
        <w:numId w:val="17"/>
      </w:numPr>
      <w:spacing w:after="0"/>
    </w:pPr>
  </w:style>
  <w:style w:type="paragraph" w:styleId="3">
    <w:name w:val="List Bullet 3"/>
    <w:basedOn w:val="a0"/>
    <w:uiPriority w:val="6"/>
    <w:unhideWhenUsed/>
    <w:pPr>
      <w:numPr>
        <w:numId w:val="18"/>
      </w:numPr>
      <w:spacing w:after="0"/>
    </w:pPr>
  </w:style>
  <w:style w:type="paragraph" w:styleId="4">
    <w:name w:val="List Bullet 4"/>
    <w:basedOn w:val="a0"/>
    <w:uiPriority w:val="6"/>
    <w:unhideWhenUsed/>
    <w:pPr>
      <w:numPr>
        <w:numId w:val="19"/>
      </w:numPr>
      <w:spacing w:after="0"/>
    </w:pPr>
  </w:style>
  <w:style w:type="paragraph" w:styleId="5">
    <w:name w:val="List Bullet 5"/>
    <w:basedOn w:val="a0"/>
    <w:uiPriority w:val="6"/>
    <w:unhideWhenUsed/>
    <w:pPr>
      <w:numPr>
        <w:numId w:val="20"/>
      </w:numPr>
      <w:spacing w:after="0"/>
    </w:pPr>
  </w:style>
  <w:style w:type="paragraph" w:styleId="11">
    <w:name w:val="toc 1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CF543F" w:themeColor="accent2"/>
    </w:rPr>
  </w:style>
  <w:style w:type="paragraph" w:styleId="22">
    <w:name w:val="toc 2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32">
    <w:name w:val="toc 3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42">
    <w:name w:val="toc 4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52">
    <w:name w:val="toc 5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60">
    <w:name w:val="toc 6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70">
    <w:name w:val="toc 7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80">
    <w:name w:val="toc 8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90">
    <w:name w:val="toc 9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af">
    <w:name w:val="Hyperlink"/>
    <w:basedOn w:val="a1"/>
    <w:uiPriority w:val="99"/>
    <w:unhideWhenUsed/>
    <w:rPr>
      <w:color w:val="auto"/>
      <w:u w:val="single"/>
    </w:rPr>
  </w:style>
  <w:style w:type="character" w:styleId="af0">
    <w:name w:val="Book Title"/>
    <w:basedOn w:val="a1"/>
    <w:uiPriority w:val="33"/>
    <w:qFormat/>
    <w:rPr>
      <w:b/>
      <w:bCs/>
      <w:caps w:val="0"/>
      <w:smallCaps/>
      <w:spacing w:val="10"/>
    </w:rPr>
  </w:style>
  <w:style w:type="character" w:styleId="af1">
    <w:name w:val="Intense Emphasis"/>
    <w:basedOn w:val="a1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af2">
    <w:name w:val="Intense Reference"/>
    <w:basedOn w:val="a1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af3">
    <w:name w:val="Subtle Emphasis"/>
    <w:basedOn w:val="a1"/>
    <w:uiPriority w:val="19"/>
    <w:qFormat/>
    <w:rPr>
      <w:i/>
      <w:iCs/>
      <w:color w:val="auto"/>
    </w:rPr>
  </w:style>
  <w:style w:type="character" w:styleId="af4">
    <w:name w:val="Subtle Reference"/>
    <w:basedOn w:val="a1"/>
    <w:uiPriority w:val="31"/>
    <w:qFormat/>
    <w:rPr>
      <w:smallCaps/>
      <w:color w:val="auto"/>
      <w:u w:val="single"/>
    </w:rPr>
  </w:style>
  <w:style w:type="paragraph" w:styleId="af5">
    <w:name w:val="Closing"/>
    <w:basedOn w:val="a0"/>
    <w:link w:val="Char5"/>
    <w:uiPriority w:val="5"/>
    <w:unhideWhenUsed/>
    <w:pPr>
      <w:spacing w:before="480" w:after="960"/>
      <w:contextualSpacing/>
    </w:pPr>
  </w:style>
  <w:style w:type="character" w:customStyle="1" w:styleId="Char5">
    <w:name w:val="맺음말 Char"/>
    <w:basedOn w:val="a1"/>
    <w:link w:val="af5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ad"/>
    <w:link w:val="RecipientAddressChar"/>
    <w:uiPriority w:val="3"/>
    <w:qFormat/>
    <w:pPr>
      <w:spacing w:after="360"/>
      <w:contextualSpacing/>
    </w:pPr>
  </w:style>
  <w:style w:type="paragraph" w:styleId="af6">
    <w:name w:val="Salutation"/>
    <w:basedOn w:val="ad"/>
    <w:next w:val="a0"/>
    <w:link w:val="Char6"/>
    <w:uiPriority w:val="4"/>
    <w:unhideWhenUsed/>
    <w:qFormat/>
    <w:pPr>
      <w:spacing w:before="480" w:after="320"/>
      <w:contextualSpacing/>
    </w:pPr>
    <w:rPr>
      <w:b/>
    </w:rPr>
  </w:style>
  <w:style w:type="character" w:customStyle="1" w:styleId="Char6">
    <w:name w:val="인사말 Char"/>
    <w:basedOn w:val="a1"/>
    <w:link w:val="af6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ad"/>
    <w:uiPriority w:val="2"/>
    <w:pPr>
      <w:contextualSpacing/>
    </w:pPr>
    <w:rPr>
      <w:color w:val="93A299" w:themeColor="accent1"/>
      <w:sz w:val="18"/>
    </w:rPr>
  </w:style>
  <w:style w:type="paragraph" w:styleId="af7">
    <w:name w:val="Subtitle"/>
    <w:basedOn w:val="a0"/>
    <w:next w:val="a0"/>
    <w:link w:val="Char7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Char7">
    <w:name w:val="부제 Char"/>
    <w:basedOn w:val="a1"/>
    <w:link w:val="af7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af8">
    <w:name w:val="Title"/>
    <w:basedOn w:val="a0"/>
    <w:next w:val="a0"/>
    <w:link w:val="Char8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Char8">
    <w:name w:val="제목 Char"/>
    <w:basedOn w:val="a1"/>
    <w:link w:val="af8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af9">
    <w:name w:val="Date"/>
    <w:basedOn w:val="a0"/>
    <w:next w:val="a0"/>
    <w:link w:val="Char9"/>
    <w:uiPriority w:val="99"/>
    <w:semiHidden/>
    <w:unhideWhenUsed/>
  </w:style>
  <w:style w:type="character" w:customStyle="1" w:styleId="Char9">
    <w:name w:val="날짜 Char"/>
    <w:basedOn w:val="a1"/>
    <w:link w:val="af9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afa">
    <w:name w:val="Placeholder Text"/>
    <w:basedOn w:val="a1"/>
    <w:uiPriority w:val="99"/>
    <w:unhideWhenUsed/>
    <w:rPr>
      <w:color w:val="808080"/>
    </w:rPr>
  </w:style>
  <w:style w:type="paragraph" w:styleId="afb">
    <w:name w:val="Signature"/>
    <w:basedOn w:val="a0"/>
    <w:link w:val="Chara"/>
    <w:uiPriority w:val="99"/>
    <w:unhideWhenUsed/>
    <w:pPr>
      <w:contextualSpacing/>
    </w:pPr>
  </w:style>
  <w:style w:type="character" w:customStyle="1" w:styleId="Chara">
    <w:name w:val="서명 Char"/>
    <w:basedOn w:val="a1"/>
    <w:link w:val="afb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a2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93A299" w:themeColor="accent1"/>
        <w:left w:val="single" w:sz="4" w:space="0" w:color="93A299" w:themeColor="accent1"/>
        <w:bottom w:val="single" w:sz="4" w:space="0" w:color="93A299" w:themeColor="accent1"/>
        <w:right w:val="single" w:sz="4" w:space="0" w:color="93A299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9ECEA" w:themeFill="accent1" w:themeFillTint="33"/>
    </w:tcPr>
    <w:tblStylePr w:type="firstRow">
      <w:rPr>
        <w:b/>
        <w:bCs/>
        <w:color w:val="564B3C" w:themeColor="text2"/>
      </w:rPr>
      <w:tblPr/>
      <w:tcPr>
        <w:shd w:val="clear" w:color="auto" w:fill="F4F5F4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93A299" w:themeFill="accent1"/>
      </w:tcPr>
    </w:tblStylePr>
    <w:tblStylePr w:type="firstCol">
      <w:rPr>
        <w:b/>
        <w:bCs/>
        <w:color w:val="564B3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a0"/>
    <w:uiPriority w:val="35"/>
    <w:pPr>
      <w:spacing w:before="720"/>
      <w:contextualSpacing/>
    </w:pPr>
  </w:style>
  <w:style w:type="character" w:customStyle="1" w:styleId="Char4">
    <w:name w:val="간격 없음 Char"/>
    <w:basedOn w:val="a1"/>
    <w:link w:val="ad"/>
    <w:uiPriority w:val="1"/>
  </w:style>
  <w:style w:type="paragraph" w:styleId="afc">
    <w:name w:val="List Paragraph"/>
    <w:basedOn w:val="a0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Char0">
    <w:name w:val="강한 인용 Char"/>
    <w:basedOn w:val="a1"/>
    <w:link w:val="a7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93A299" w:themeFill="accent1"/>
      <w:lang w:bidi="hi-IN"/>
      <w14:ligatures w14:val="standardContextual"/>
      <w14:cntxtAlts/>
    </w:rPr>
  </w:style>
  <w:style w:type="paragraph" w:styleId="TOC">
    <w:name w:val="TOC Heading"/>
    <w:basedOn w:val="1"/>
    <w:next w:val="a0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character" w:customStyle="1" w:styleId="RecipientAddressChar">
    <w:name w:val="Recipient Address Char"/>
    <w:basedOn w:val="a1"/>
    <w:link w:val="RecipientAddress"/>
    <w:uiPriority w:val="5"/>
    <w:locked/>
  </w:style>
  <w:style w:type="paragraph" w:customStyle="1" w:styleId="SectionHeading">
    <w:name w:val="Section Heading"/>
    <w:basedOn w:val="a0"/>
    <w:next w:val="a0"/>
    <w:pPr>
      <w:spacing w:before="220" w:after="0"/>
    </w:pPr>
    <w:rPr>
      <w:rFonts w:asciiTheme="majorHAnsi" w:eastAsiaTheme="minorHAnsi" w:hAnsiTheme="majorHAnsi"/>
      <w:b/>
      <w:color w:val="000000" w:themeColor="text1"/>
      <w:sz w:val="24"/>
      <w:szCs w:val="24"/>
    </w:rPr>
  </w:style>
  <w:style w:type="paragraph" w:customStyle="1" w:styleId="PersonalName">
    <w:name w:val="Personal Name"/>
    <w:basedOn w:val="af8"/>
    <w:next w:val="a0"/>
    <w:qFormat/>
    <w:pPr>
      <w:spacing w:after="0"/>
    </w:pPr>
    <w:rPr>
      <w:b/>
      <w:bCs/>
      <w:caps/>
      <w:color w:val="564B3C" w:themeColor="text2"/>
      <w:sz w:val="28"/>
      <w:szCs w:val="28"/>
      <w14:ligatures w14:val="standard"/>
      <w14:numForm w14:val="oldStyle"/>
    </w:rPr>
  </w:style>
  <w:style w:type="paragraph" w:customStyle="1" w:styleId="afd">
    <w:name w:val="바탕글"/>
    <w:basedOn w:val="a0"/>
    <w:rsid w:val="00386C46"/>
    <w:pPr>
      <w:snapToGrid w:val="0"/>
      <w:spacing w:after="0"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List Bullet" w:uiPriority="36"/>
    <w:lsdException w:name="List Bullet 2" w:uiPriority="36"/>
    <w:lsdException w:name="List Bullet 3" w:uiPriority="36"/>
    <w:lsdException w:name="List Bullet 4" w:uiPriority="36"/>
    <w:lsdException w:name="List Bullet 5" w:uiPriority="36"/>
    <w:lsdException w:name="Title" w:semiHidden="0" w:uiPriority="10" w:unhideWhenUsed="0" w:qFormat="1"/>
    <w:lsdException w:name="Closing" w:uiPriority="5"/>
    <w:lsdException w:name="Subtitle" w:semiHidden="0" w:uiPriority="11" w:unhideWhenUsed="0" w:qFormat="1"/>
    <w:lsdException w:name="Salutation" w:uiPriority="4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uiPriority="1" w:qFormat="1"/>
    <w:lsdException w:name="Revision" w:unhideWhenUsed="0"/>
    <w:lsdException w:name="List Paragraph" w:uiPriority="34" w:qFormat="1"/>
    <w:lsdException w:name="Quote" w:semiHidden="0" w:uiPriority="29" w:unhideWhenUsed="0" w:qFormat="1"/>
    <w:lsdException w:name="Intense Quote" w:uiPriority="3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93A299" w:themeColor="accent1"/>
      <w:sz w:val="32"/>
      <w:szCs w:val="32"/>
    </w:rPr>
  </w:style>
  <w:style w:type="paragraph" w:styleId="20">
    <w:name w:val="heading 2"/>
    <w:basedOn w:val="a0"/>
    <w:next w:val="a0"/>
    <w:link w:val="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paragraph" w:styleId="30">
    <w:name w:val="heading 3"/>
    <w:basedOn w:val="a0"/>
    <w:next w:val="a0"/>
    <w:link w:val="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64B3C" w:themeColor="text2"/>
      <w:sz w:val="24"/>
    </w:rPr>
  </w:style>
  <w:style w:type="paragraph" w:styleId="40">
    <w:name w:val="heading 4"/>
    <w:basedOn w:val="a0"/>
    <w:next w:val="a0"/>
    <w:link w:val="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64B3C" w:themeColor="text2"/>
      <w:sz w:val="24"/>
    </w:rPr>
  </w:style>
  <w:style w:type="paragraph" w:styleId="50">
    <w:name w:val="heading 5"/>
    <w:basedOn w:val="a0"/>
    <w:next w:val="a0"/>
    <w:link w:val="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제목 1 Char"/>
    <w:basedOn w:val="a1"/>
    <w:link w:val="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2Char">
    <w:name w:val="제목 2 Char"/>
    <w:basedOn w:val="a1"/>
    <w:link w:val="20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3Char">
    <w:name w:val="제목 3 Char"/>
    <w:basedOn w:val="a1"/>
    <w:link w:val="30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4Char">
    <w:name w:val="제목 4 Char"/>
    <w:basedOn w:val="a1"/>
    <w:link w:val="40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5Char">
    <w:name w:val="제목 5 Char"/>
    <w:basedOn w:val="a1"/>
    <w:link w:val="50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제목 6 Char"/>
    <w:basedOn w:val="a1"/>
    <w:link w:val="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7Char">
    <w:name w:val="제목 7 Char"/>
    <w:basedOn w:val="a1"/>
    <w:link w:val="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8Char">
    <w:name w:val="제목 8 Char"/>
    <w:basedOn w:val="a1"/>
    <w:link w:val="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Char">
    <w:name w:val="제목 9 Char"/>
    <w:basedOn w:val="a1"/>
    <w:link w:val="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a4">
    <w:name w:val="Strong"/>
    <w:basedOn w:val="a1"/>
    <w:uiPriority w:val="22"/>
    <w:qFormat/>
    <w:rPr>
      <w:b/>
      <w:bCs/>
    </w:rPr>
  </w:style>
  <w:style w:type="character" w:styleId="a5">
    <w:name w:val="Emphasis"/>
    <w:basedOn w:val="a1"/>
    <w:uiPriority w:val="20"/>
    <w:qFormat/>
    <w:rPr>
      <w:i/>
      <w:iCs/>
    </w:rPr>
  </w:style>
  <w:style w:type="paragraph" w:customStyle="1" w:styleId="51">
    <w:name w:val="5"/>
    <w:link w:val="IntenseReferenceChar"/>
    <w:uiPriority w:val="32"/>
    <w:rPr>
      <w:b/>
      <w:color w:val="93A299" w:themeColor="accent1"/>
      <w:u w:val="single"/>
      <w:lang w:eastAsia="ja-JP" w:bidi="he-IL"/>
    </w:rPr>
  </w:style>
  <w:style w:type="character" w:customStyle="1" w:styleId="IntenseReferenceChar">
    <w:name w:val="Intense Reference Char"/>
    <w:basedOn w:val="a1"/>
    <w:link w:val="51"/>
    <w:uiPriority w:val="32"/>
    <w:rPr>
      <w:rFonts w:cs="Times New Roman"/>
      <w:b/>
      <w:color w:val="auto"/>
      <w:szCs w:val="20"/>
      <w:u w:val="single"/>
    </w:rPr>
  </w:style>
  <w:style w:type="paragraph" w:customStyle="1" w:styleId="41">
    <w:name w:val="4"/>
    <w:link w:val="SubtleReferenceChar"/>
    <w:uiPriority w:val="31"/>
    <w:rPr>
      <w:color w:val="000000" w:themeColor="text1"/>
      <w:u w:val="single"/>
      <w:lang w:eastAsia="ja-JP" w:bidi="he-IL"/>
    </w:rPr>
  </w:style>
  <w:style w:type="character" w:customStyle="1" w:styleId="SubtleReferenceChar">
    <w:name w:val="Subtle Reference Char"/>
    <w:basedOn w:val="a1"/>
    <w:link w:val="41"/>
    <w:uiPriority w:val="31"/>
    <w:rPr>
      <w:rFonts w:cs="Times New Roman"/>
      <w:color w:val="auto"/>
      <w:szCs w:val="20"/>
      <w:u w:val="single"/>
    </w:rPr>
  </w:style>
  <w:style w:type="paragraph" w:customStyle="1" w:styleId="31">
    <w:name w:val="3"/>
    <w:link w:val="BookTitleChar"/>
    <w:uiPriority w:val="33"/>
    <w:rPr>
      <w:rFonts w:asciiTheme="majorHAnsi" w:hAnsiTheme="majorHAnsi"/>
      <w:b/>
      <w:i/>
      <w:color w:val="786C71" w:themeColor="accent6"/>
      <w:lang w:eastAsia="ja-JP" w:bidi="he-IL"/>
    </w:rPr>
  </w:style>
  <w:style w:type="character" w:customStyle="1" w:styleId="BookTitleChar">
    <w:name w:val="Book Title Char"/>
    <w:basedOn w:val="a1"/>
    <w:link w:val="31"/>
    <w:uiPriority w:val="33"/>
    <w:rPr>
      <w:rFonts w:asciiTheme="majorHAnsi" w:hAnsiTheme="majorHAnsi" w:cs="Times New Roman"/>
      <w:b/>
      <w:i/>
      <w:color w:val="auto"/>
      <w:szCs w:val="20"/>
    </w:rPr>
  </w:style>
  <w:style w:type="paragraph" w:customStyle="1" w:styleId="21">
    <w:name w:val="2"/>
    <w:link w:val="IntenseEmphasisChar"/>
    <w:uiPriority w:val="21"/>
    <w:rPr>
      <w:b/>
      <w:i/>
      <w:color w:val="B5AE53" w:themeColor="accent3"/>
      <w:lang w:eastAsia="ja-JP" w:bidi="he-IL"/>
    </w:rPr>
  </w:style>
  <w:style w:type="character" w:customStyle="1" w:styleId="IntenseEmphasisChar">
    <w:name w:val="Intense Emphasis Char"/>
    <w:basedOn w:val="a1"/>
    <w:link w:val="21"/>
    <w:uiPriority w:val="21"/>
    <w:rPr>
      <w:rFonts w:cs="Times New Roman"/>
      <w:b/>
      <w:i/>
      <w:color w:val="auto"/>
      <w:szCs w:val="20"/>
    </w:rPr>
  </w:style>
  <w:style w:type="paragraph" w:customStyle="1" w:styleId="10">
    <w:name w:val="1"/>
    <w:link w:val="SubtleEmphasisChar"/>
    <w:uiPriority w:val="19"/>
    <w:rPr>
      <w:i/>
      <w:color w:val="000000" w:themeColor="text1"/>
      <w:lang w:eastAsia="ja-JP" w:bidi="he-IL"/>
    </w:rPr>
  </w:style>
  <w:style w:type="character" w:customStyle="1" w:styleId="SubtleEmphasisChar">
    <w:name w:val="Subtle Emphasis Char"/>
    <w:basedOn w:val="a1"/>
    <w:link w:val="10"/>
    <w:uiPriority w:val="19"/>
    <w:rPr>
      <w:rFonts w:cs="Times New Roman"/>
      <w:i/>
      <w:color w:val="auto"/>
      <w:szCs w:val="20"/>
    </w:rPr>
  </w:style>
  <w:style w:type="paragraph" w:styleId="a6">
    <w:name w:val="Quote"/>
    <w:basedOn w:val="a0"/>
    <w:next w:val="a0"/>
    <w:link w:val="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93A299" w:themeColor="accent1"/>
      <w:sz w:val="24"/>
      <w:lang w:bidi="hi-IN"/>
    </w:rPr>
  </w:style>
  <w:style w:type="character" w:customStyle="1" w:styleId="Char">
    <w:name w:val="인용 Char"/>
    <w:basedOn w:val="a1"/>
    <w:link w:val="a6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a7">
    <w:name w:val="Intense Quote"/>
    <w:basedOn w:val="a0"/>
    <w:next w:val="a0"/>
    <w:link w:val="Char0"/>
    <w:uiPriority w:val="30"/>
    <w:qFormat/>
    <w:pPr>
      <w:pBdr>
        <w:top w:val="single" w:sz="36" w:space="8" w:color="93A299" w:themeColor="accent1"/>
        <w:left w:val="single" w:sz="36" w:space="8" w:color="93A299" w:themeColor="accent1"/>
        <w:bottom w:val="single" w:sz="36" w:space="8" w:color="93A299" w:themeColor="accent1"/>
        <w:right w:val="single" w:sz="36" w:space="8" w:color="93A299" w:themeColor="accent1"/>
      </w:pBdr>
      <w:shd w:val="clear" w:color="auto" w:fill="93A299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a8">
    <w:name w:val="Table Grid"/>
    <w:basedOn w:val="a2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header"/>
    <w:basedOn w:val="a0"/>
    <w:link w:val="Char1"/>
    <w:uiPriority w:val="99"/>
    <w:unhideWhenUsed/>
    <w:pPr>
      <w:tabs>
        <w:tab w:val="center" w:pos="4320"/>
        <w:tab w:val="right" w:pos="8640"/>
      </w:tabs>
    </w:pPr>
  </w:style>
  <w:style w:type="character" w:customStyle="1" w:styleId="Char1">
    <w:name w:val="머리글 Char"/>
    <w:basedOn w:val="a1"/>
    <w:link w:val="a9"/>
    <w:uiPriority w:val="99"/>
    <w:rPr>
      <w:rFonts w:cs="Times New Roman"/>
      <w:color w:val="auto"/>
      <w:szCs w:val="20"/>
      <w:lang w:eastAsia="ja-JP" w:bidi="he-IL"/>
    </w:rPr>
  </w:style>
  <w:style w:type="paragraph" w:styleId="aa">
    <w:name w:val="footer"/>
    <w:basedOn w:val="a0"/>
    <w:link w:val="Char2"/>
    <w:uiPriority w:val="99"/>
    <w:unhideWhenUsed/>
    <w:pPr>
      <w:tabs>
        <w:tab w:val="center" w:pos="4320"/>
        <w:tab w:val="right" w:pos="8640"/>
      </w:tabs>
    </w:pPr>
  </w:style>
  <w:style w:type="character" w:customStyle="1" w:styleId="Char2">
    <w:name w:val="바닥글 Char"/>
    <w:basedOn w:val="a1"/>
    <w:link w:val="aa"/>
    <w:uiPriority w:val="99"/>
    <w:rPr>
      <w:rFonts w:cs="Times New Roman"/>
      <w:color w:val="auto"/>
      <w:szCs w:val="20"/>
    </w:rPr>
  </w:style>
  <w:style w:type="paragraph" w:styleId="ab">
    <w:name w:val="Balloon Text"/>
    <w:basedOn w:val="a0"/>
    <w:link w:val="Char3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Char3">
    <w:name w:val="풍선 도움말 텍스트 Char"/>
    <w:basedOn w:val="a1"/>
    <w:link w:val="ab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ac">
    <w:name w:val="caption"/>
    <w:basedOn w:val="a0"/>
    <w:next w:val="a0"/>
    <w:uiPriority w:val="35"/>
    <w:unhideWhenUsed/>
    <w:qFormat/>
    <w:pPr>
      <w:spacing w:line="240" w:lineRule="auto"/>
    </w:pPr>
    <w:rPr>
      <w:b/>
      <w:bCs/>
      <w:color w:val="564B3C" w:themeColor="text2"/>
      <w:sz w:val="18"/>
      <w:szCs w:val="18"/>
    </w:rPr>
  </w:style>
  <w:style w:type="paragraph" w:styleId="ad">
    <w:name w:val="No Spacing"/>
    <w:link w:val="Char4"/>
    <w:uiPriority w:val="1"/>
    <w:qFormat/>
    <w:pPr>
      <w:spacing w:after="0" w:line="240" w:lineRule="auto"/>
    </w:pPr>
  </w:style>
  <w:style w:type="paragraph" w:styleId="ae">
    <w:name w:val="Block Text"/>
    <w:aliases w:val="Block Quote"/>
    <w:uiPriority w:val="40"/>
    <w:pPr>
      <w:pBdr>
        <w:top w:val="single" w:sz="2" w:space="10" w:color="BEC7C1" w:themeColor="accent1" w:themeTint="99"/>
        <w:bottom w:val="single" w:sz="24" w:space="10" w:color="BEC7C1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a">
    <w:name w:val="List Bullet"/>
    <w:basedOn w:val="a0"/>
    <w:uiPriority w:val="6"/>
    <w:unhideWhenUsed/>
    <w:pPr>
      <w:numPr>
        <w:numId w:val="16"/>
      </w:numPr>
      <w:spacing w:after="0"/>
      <w:contextualSpacing/>
    </w:pPr>
  </w:style>
  <w:style w:type="paragraph" w:styleId="2">
    <w:name w:val="List Bullet 2"/>
    <w:basedOn w:val="a0"/>
    <w:uiPriority w:val="6"/>
    <w:unhideWhenUsed/>
    <w:pPr>
      <w:numPr>
        <w:numId w:val="17"/>
      </w:numPr>
      <w:spacing w:after="0"/>
    </w:pPr>
  </w:style>
  <w:style w:type="paragraph" w:styleId="3">
    <w:name w:val="List Bullet 3"/>
    <w:basedOn w:val="a0"/>
    <w:uiPriority w:val="6"/>
    <w:unhideWhenUsed/>
    <w:pPr>
      <w:numPr>
        <w:numId w:val="18"/>
      </w:numPr>
      <w:spacing w:after="0"/>
    </w:pPr>
  </w:style>
  <w:style w:type="paragraph" w:styleId="4">
    <w:name w:val="List Bullet 4"/>
    <w:basedOn w:val="a0"/>
    <w:uiPriority w:val="6"/>
    <w:unhideWhenUsed/>
    <w:pPr>
      <w:numPr>
        <w:numId w:val="19"/>
      </w:numPr>
      <w:spacing w:after="0"/>
    </w:pPr>
  </w:style>
  <w:style w:type="paragraph" w:styleId="5">
    <w:name w:val="List Bullet 5"/>
    <w:basedOn w:val="a0"/>
    <w:uiPriority w:val="6"/>
    <w:unhideWhenUsed/>
    <w:pPr>
      <w:numPr>
        <w:numId w:val="20"/>
      </w:numPr>
      <w:spacing w:after="0"/>
    </w:pPr>
  </w:style>
  <w:style w:type="paragraph" w:styleId="11">
    <w:name w:val="toc 1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CF543F" w:themeColor="accent2"/>
    </w:rPr>
  </w:style>
  <w:style w:type="paragraph" w:styleId="22">
    <w:name w:val="toc 2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32">
    <w:name w:val="toc 3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42">
    <w:name w:val="toc 4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52">
    <w:name w:val="toc 5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60">
    <w:name w:val="toc 6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70">
    <w:name w:val="toc 7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80">
    <w:name w:val="toc 8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90">
    <w:name w:val="toc 9"/>
    <w:basedOn w:val="a0"/>
    <w:next w:val="a0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af">
    <w:name w:val="Hyperlink"/>
    <w:basedOn w:val="a1"/>
    <w:uiPriority w:val="99"/>
    <w:unhideWhenUsed/>
    <w:rPr>
      <w:color w:val="auto"/>
      <w:u w:val="single"/>
    </w:rPr>
  </w:style>
  <w:style w:type="character" w:styleId="af0">
    <w:name w:val="Book Title"/>
    <w:basedOn w:val="a1"/>
    <w:uiPriority w:val="33"/>
    <w:qFormat/>
    <w:rPr>
      <w:b/>
      <w:bCs/>
      <w:caps w:val="0"/>
      <w:smallCaps/>
      <w:spacing w:val="10"/>
    </w:rPr>
  </w:style>
  <w:style w:type="character" w:styleId="af1">
    <w:name w:val="Intense Emphasis"/>
    <w:basedOn w:val="a1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af2">
    <w:name w:val="Intense Reference"/>
    <w:basedOn w:val="a1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af3">
    <w:name w:val="Subtle Emphasis"/>
    <w:basedOn w:val="a1"/>
    <w:uiPriority w:val="19"/>
    <w:qFormat/>
    <w:rPr>
      <w:i/>
      <w:iCs/>
      <w:color w:val="auto"/>
    </w:rPr>
  </w:style>
  <w:style w:type="character" w:styleId="af4">
    <w:name w:val="Subtle Reference"/>
    <w:basedOn w:val="a1"/>
    <w:uiPriority w:val="31"/>
    <w:qFormat/>
    <w:rPr>
      <w:smallCaps/>
      <w:color w:val="auto"/>
      <w:u w:val="single"/>
    </w:rPr>
  </w:style>
  <w:style w:type="paragraph" w:styleId="af5">
    <w:name w:val="Closing"/>
    <w:basedOn w:val="a0"/>
    <w:link w:val="Char5"/>
    <w:uiPriority w:val="5"/>
    <w:unhideWhenUsed/>
    <w:pPr>
      <w:spacing w:before="480" w:after="960"/>
      <w:contextualSpacing/>
    </w:pPr>
  </w:style>
  <w:style w:type="character" w:customStyle="1" w:styleId="Char5">
    <w:name w:val="맺음말 Char"/>
    <w:basedOn w:val="a1"/>
    <w:link w:val="af5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ad"/>
    <w:link w:val="RecipientAddressChar"/>
    <w:uiPriority w:val="3"/>
    <w:qFormat/>
    <w:pPr>
      <w:spacing w:after="360"/>
      <w:contextualSpacing/>
    </w:pPr>
  </w:style>
  <w:style w:type="paragraph" w:styleId="af6">
    <w:name w:val="Salutation"/>
    <w:basedOn w:val="ad"/>
    <w:next w:val="a0"/>
    <w:link w:val="Char6"/>
    <w:uiPriority w:val="4"/>
    <w:unhideWhenUsed/>
    <w:qFormat/>
    <w:pPr>
      <w:spacing w:before="480" w:after="320"/>
      <w:contextualSpacing/>
    </w:pPr>
    <w:rPr>
      <w:b/>
    </w:rPr>
  </w:style>
  <w:style w:type="character" w:customStyle="1" w:styleId="Char6">
    <w:name w:val="인사말 Char"/>
    <w:basedOn w:val="a1"/>
    <w:link w:val="af6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ad"/>
    <w:uiPriority w:val="2"/>
    <w:pPr>
      <w:contextualSpacing/>
    </w:pPr>
    <w:rPr>
      <w:color w:val="93A299" w:themeColor="accent1"/>
      <w:sz w:val="18"/>
    </w:rPr>
  </w:style>
  <w:style w:type="paragraph" w:styleId="af7">
    <w:name w:val="Subtitle"/>
    <w:basedOn w:val="a0"/>
    <w:next w:val="a0"/>
    <w:link w:val="Char7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Char7">
    <w:name w:val="부제 Char"/>
    <w:basedOn w:val="a1"/>
    <w:link w:val="af7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af8">
    <w:name w:val="Title"/>
    <w:basedOn w:val="a0"/>
    <w:next w:val="a0"/>
    <w:link w:val="Char8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Char8">
    <w:name w:val="제목 Char"/>
    <w:basedOn w:val="a1"/>
    <w:link w:val="af8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af9">
    <w:name w:val="Date"/>
    <w:basedOn w:val="a0"/>
    <w:next w:val="a0"/>
    <w:link w:val="Char9"/>
    <w:uiPriority w:val="99"/>
    <w:semiHidden/>
    <w:unhideWhenUsed/>
  </w:style>
  <w:style w:type="character" w:customStyle="1" w:styleId="Char9">
    <w:name w:val="날짜 Char"/>
    <w:basedOn w:val="a1"/>
    <w:link w:val="af9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afa">
    <w:name w:val="Placeholder Text"/>
    <w:basedOn w:val="a1"/>
    <w:uiPriority w:val="99"/>
    <w:unhideWhenUsed/>
    <w:rPr>
      <w:color w:val="808080"/>
    </w:rPr>
  </w:style>
  <w:style w:type="paragraph" w:styleId="afb">
    <w:name w:val="Signature"/>
    <w:basedOn w:val="a0"/>
    <w:link w:val="Chara"/>
    <w:uiPriority w:val="99"/>
    <w:unhideWhenUsed/>
    <w:pPr>
      <w:contextualSpacing/>
    </w:pPr>
  </w:style>
  <w:style w:type="character" w:customStyle="1" w:styleId="Chara">
    <w:name w:val="서명 Char"/>
    <w:basedOn w:val="a1"/>
    <w:link w:val="afb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a2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93A299" w:themeColor="accent1"/>
        <w:left w:val="single" w:sz="4" w:space="0" w:color="93A299" w:themeColor="accent1"/>
        <w:bottom w:val="single" w:sz="4" w:space="0" w:color="93A299" w:themeColor="accent1"/>
        <w:right w:val="single" w:sz="4" w:space="0" w:color="93A299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9ECEA" w:themeFill="accent1" w:themeFillTint="33"/>
    </w:tcPr>
    <w:tblStylePr w:type="firstRow">
      <w:rPr>
        <w:b/>
        <w:bCs/>
        <w:color w:val="564B3C" w:themeColor="text2"/>
      </w:rPr>
      <w:tblPr/>
      <w:tcPr>
        <w:shd w:val="clear" w:color="auto" w:fill="F4F5F4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93A299" w:themeFill="accent1"/>
      </w:tcPr>
    </w:tblStylePr>
    <w:tblStylePr w:type="firstCol">
      <w:rPr>
        <w:b/>
        <w:bCs/>
        <w:color w:val="564B3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a0"/>
    <w:uiPriority w:val="35"/>
    <w:pPr>
      <w:spacing w:before="720"/>
      <w:contextualSpacing/>
    </w:pPr>
  </w:style>
  <w:style w:type="character" w:customStyle="1" w:styleId="Char4">
    <w:name w:val="간격 없음 Char"/>
    <w:basedOn w:val="a1"/>
    <w:link w:val="ad"/>
    <w:uiPriority w:val="1"/>
  </w:style>
  <w:style w:type="paragraph" w:styleId="afc">
    <w:name w:val="List Paragraph"/>
    <w:basedOn w:val="a0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Char0">
    <w:name w:val="강한 인용 Char"/>
    <w:basedOn w:val="a1"/>
    <w:link w:val="a7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93A299" w:themeFill="accent1"/>
      <w:lang w:bidi="hi-IN"/>
      <w14:ligatures w14:val="standardContextual"/>
      <w14:cntxtAlts/>
    </w:rPr>
  </w:style>
  <w:style w:type="paragraph" w:styleId="TOC">
    <w:name w:val="TOC Heading"/>
    <w:basedOn w:val="1"/>
    <w:next w:val="a0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character" w:customStyle="1" w:styleId="RecipientAddressChar">
    <w:name w:val="Recipient Address Char"/>
    <w:basedOn w:val="a1"/>
    <w:link w:val="RecipientAddress"/>
    <w:uiPriority w:val="5"/>
    <w:locked/>
  </w:style>
  <w:style w:type="paragraph" w:customStyle="1" w:styleId="SectionHeading">
    <w:name w:val="Section Heading"/>
    <w:basedOn w:val="a0"/>
    <w:next w:val="a0"/>
    <w:pPr>
      <w:spacing w:before="220" w:after="0"/>
    </w:pPr>
    <w:rPr>
      <w:rFonts w:asciiTheme="majorHAnsi" w:eastAsiaTheme="minorHAnsi" w:hAnsiTheme="majorHAnsi"/>
      <w:b/>
      <w:color w:val="000000" w:themeColor="text1"/>
      <w:sz w:val="24"/>
      <w:szCs w:val="24"/>
    </w:rPr>
  </w:style>
  <w:style w:type="paragraph" w:customStyle="1" w:styleId="PersonalName">
    <w:name w:val="Personal Name"/>
    <w:basedOn w:val="af8"/>
    <w:next w:val="a0"/>
    <w:qFormat/>
    <w:pPr>
      <w:spacing w:after="0"/>
    </w:pPr>
    <w:rPr>
      <w:b/>
      <w:bCs/>
      <w:caps/>
      <w:color w:val="564B3C" w:themeColor="text2"/>
      <w:sz w:val="28"/>
      <w:szCs w:val="28"/>
      <w14:ligatures w14:val="standard"/>
      <w14:numForm w14:val="oldStyle"/>
    </w:rPr>
  </w:style>
  <w:style w:type="paragraph" w:customStyle="1" w:styleId="afd">
    <w:name w:val="바탕글"/>
    <w:basedOn w:val="a0"/>
    <w:rsid w:val="00386C46"/>
    <w:pPr>
      <w:snapToGrid w:val="0"/>
      <w:spacing w:after="0"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21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3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Templates\ApothecaryMergeLetter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BFC0D4756EA4EE2B6D5AB0AD4B09E3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2BFAD0EA-98C0-4E60-BBBC-79BAAC646249}"/>
      </w:docPartPr>
      <w:docPartBody>
        <w:p w:rsidR="0088526E" w:rsidRDefault="005014AD">
          <w:pPr>
            <w:pStyle w:val="5BFC0D4756EA4EE2B6D5AB0AD4B09E37"/>
          </w:pPr>
          <w:r>
            <w:rPr>
              <w:color w:val="FFFFFF" w:themeColor="background1"/>
              <w:sz w:val="18"/>
              <w:szCs w:val="18"/>
            </w:rPr>
            <w:t>[Pick the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Y견명조">
    <w:panose1 w:val="02030600000101010101"/>
    <w:charset w:val="81"/>
    <w:family w:val="roman"/>
    <w:pitch w:val="variable"/>
    <w:sig w:usb0="900002A7" w:usb1="39D77CF9" w:usb2="00000010" w:usb3="00000000" w:csb0="0008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강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014AD"/>
    <w:rsid w:val="0036516B"/>
    <w:rsid w:val="005014AD"/>
    <w:rsid w:val="00510B02"/>
    <w:rsid w:val="00534650"/>
    <w:rsid w:val="006C024A"/>
    <w:rsid w:val="0072528A"/>
    <w:rsid w:val="00885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650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34650"/>
    <w:pPr>
      <w:keepNext/>
      <w:keepLines/>
      <w:widowControl/>
      <w:wordWrap/>
      <w:autoSpaceDE/>
      <w:autoSpaceDN/>
      <w:spacing w:before="360" w:after="0" w:line="240" w:lineRule="auto"/>
      <w:jc w:val="left"/>
      <w:outlineLvl w:val="0"/>
    </w:pPr>
    <w:rPr>
      <w:rFonts w:asciiTheme="majorHAnsi" w:eastAsiaTheme="majorEastAsia" w:hAnsiTheme="majorHAnsi" w:cstheme="majorBidi"/>
      <w:bCs/>
      <w:i/>
      <w:color w:val="4F81BD" w:themeColor="accent1"/>
      <w:kern w:val="0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534650"/>
    <w:rPr>
      <w:rFonts w:asciiTheme="majorHAnsi" w:eastAsiaTheme="majorEastAsia" w:hAnsiTheme="majorHAnsi" w:cstheme="majorBidi"/>
      <w:bCs/>
      <w:i/>
      <w:color w:val="4F81BD" w:themeColor="accent1"/>
      <w:kern w:val="0"/>
      <w:sz w:val="32"/>
      <w:szCs w:val="32"/>
      <w:lang w:eastAsia="en-US"/>
    </w:rPr>
  </w:style>
  <w:style w:type="paragraph" w:customStyle="1" w:styleId="91EDDBC0AA8447988015AAC9A15B3396">
    <w:name w:val="91EDDBC0AA8447988015AAC9A15B3396"/>
    <w:rsid w:val="00534650"/>
    <w:pPr>
      <w:widowControl w:val="0"/>
      <w:wordWrap w:val="0"/>
      <w:autoSpaceDE w:val="0"/>
      <w:autoSpaceDN w:val="0"/>
    </w:pPr>
  </w:style>
  <w:style w:type="paragraph" w:customStyle="1" w:styleId="07B45BFAA37E4D829E11E74FA5007C6A">
    <w:name w:val="07B45BFAA37E4D829E11E74FA5007C6A"/>
    <w:rsid w:val="00534650"/>
    <w:pPr>
      <w:widowControl w:val="0"/>
      <w:wordWrap w:val="0"/>
      <w:autoSpaceDE w:val="0"/>
      <w:autoSpaceDN w:val="0"/>
    </w:pPr>
  </w:style>
  <w:style w:type="paragraph" w:customStyle="1" w:styleId="C32E4F00C67844E29DC5B9FE1002266B">
    <w:name w:val="C32E4F00C67844E29DC5B9FE1002266B"/>
    <w:rsid w:val="00534650"/>
    <w:pPr>
      <w:widowControl w:val="0"/>
      <w:wordWrap w:val="0"/>
      <w:autoSpaceDE w:val="0"/>
      <w:autoSpaceDN w:val="0"/>
    </w:pPr>
  </w:style>
  <w:style w:type="paragraph" w:customStyle="1" w:styleId="6C980A16A43D425F9B9E336DF095306E">
    <w:name w:val="6C980A16A43D425F9B9E336DF095306E"/>
    <w:rsid w:val="00534650"/>
    <w:pPr>
      <w:widowControl w:val="0"/>
      <w:wordWrap w:val="0"/>
      <w:autoSpaceDE w:val="0"/>
      <w:autoSpaceDN w:val="0"/>
    </w:pPr>
  </w:style>
  <w:style w:type="paragraph" w:customStyle="1" w:styleId="58B654F69A5C499BB192D974FD4766CF">
    <w:name w:val="58B654F69A5C499BB192D974FD4766CF"/>
    <w:rsid w:val="00534650"/>
    <w:pPr>
      <w:widowControl w:val="0"/>
      <w:wordWrap w:val="0"/>
      <w:autoSpaceDE w:val="0"/>
      <w:autoSpaceDN w:val="0"/>
    </w:pPr>
  </w:style>
  <w:style w:type="paragraph" w:customStyle="1" w:styleId="4B3D3B134FFD49DE8AD2D6A9F0275140">
    <w:name w:val="4B3D3B134FFD49DE8AD2D6A9F0275140"/>
    <w:rsid w:val="00534650"/>
    <w:pPr>
      <w:widowControl w:val="0"/>
      <w:wordWrap w:val="0"/>
      <w:autoSpaceDE w:val="0"/>
      <w:autoSpaceDN w:val="0"/>
    </w:pPr>
  </w:style>
  <w:style w:type="paragraph" w:customStyle="1" w:styleId="31F5F0DD6AD942F4A11E8893F2C72745">
    <w:name w:val="31F5F0DD6AD942F4A11E8893F2C72745"/>
    <w:rsid w:val="00534650"/>
    <w:pPr>
      <w:widowControl w:val="0"/>
      <w:wordWrap w:val="0"/>
      <w:autoSpaceDE w:val="0"/>
      <w:autoSpaceDN w:val="0"/>
    </w:pPr>
  </w:style>
  <w:style w:type="paragraph" w:customStyle="1" w:styleId="C7CF8BB6E8A645CDBCA36E7A0B10E670">
    <w:name w:val="C7CF8BB6E8A645CDBCA36E7A0B10E670"/>
    <w:rsid w:val="00534650"/>
    <w:pPr>
      <w:widowControl w:val="0"/>
      <w:wordWrap w:val="0"/>
      <w:autoSpaceDE w:val="0"/>
      <w:autoSpaceDN w:val="0"/>
    </w:pPr>
  </w:style>
  <w:style w:type="character" w:styleId="a3">
    <w:name w:val="Placeholder Text"/>
    <w:basedOn w:val="a0"/>
    <w:uiPriority w:val="99"/>
    <w:unhideWhenUsed/>
    <w:rsid w:val="00534650"/>
    <w:rPr>
      <w:color w:val="808080"/>
    </w:rPr>
  </w:style>
  <w:style w:type="paragraph" w:customStyle="1" w:styleId="7B47246C43BC4F9495AB993E78D30A92">
    <w:name w:val="7B47246C43BC4F9495AB993E78D30A92"/>
    <w:rsid w:val="00534650"/>
    <w:pPr>
      <w:widowControl w:val="0"/>
      <w:wordWrap w:val="0"/>
      <w:autoSpaceDE w:val="0"/>
      <w:autoSpaceDN w:val="0"/>
    </w:pPr>
  </w:style>
  <w:style w:type="paragraph" w:customStyle="1" w:styleId="250E147C451A4DF28D2B4D9CFD96AE55">
    <w:name w:val="250E147C451A4DF28D2B4D9CFD96AE55"/>
    <w:rsid w:val="00534650"/>
    <w:pPr>
      <w:widowControl w:val="0"/>
      <w:wordWrap w:val="0"/>
      <w:autoSpaceDE w:val="0"/>
      <w:autoSpaceDN w:val="0"/>
    </w:pPr>
  </w:style>
  <w:style w:type="paragraph" w:customStyle="1" w:styleId="5BFC0D4756EA4EE2B6D5AB0AD4B09E37">
    <w:name w:val="5BFC0D4756EA4EE2B6D5AB0AD4B09E37"/>
    <w:rsid w:val="00534650"/>
    <w:pPr>
      <w:widowControl w:val="0"/>
      <w:wordWrap w:val="0"/>
      <w:autoSpaceDE w:val="0"/>
      <w:autoSpaceDN w:val="0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Apothecary">
  <a:themeElements>
    <a:clrScheme name="Apothecary">
      <a:dk1>
        <a:sysClr val="windowText" lastClr="000000"/>
      </a:dk1>
      <a:lt1>
        <a:sysClr val="window" lastClr="FFFFFF"/>
      </a:lt1>
      <a:dk2>
        <a:srgbClr val="564B3C"/>
      </a:dk2>
      <a:lt2>
        <a:srgbClr val="ECEDD1"/>
      </a:lt2>
      <a:accent1>
        <a:srgbClr val="93A299"/>
      </a:accent1>
      <a:accent2>
        <a:srgbClr val="CF543F"/>
      </a:accent2>
      <a:accent3>
        <a:srgbClr val="B5AE53"/>
      </a:accent3>
      <a:accent4>
        <a:srgbClr val="848058"/>
      </a:accent4>
      <a:accent5>
        <a:srgbClr val="E8B54D"/>
      </a:accent5>
      <a:accent6>
        <a:srgbClr val="786C71"/>
      </a:accent6>
      <a:hlink>
        <a:srgbClr val="CCCC00"/>
      </a:hlink>
      <a:folHlink>
        <a:srgbClr val="B2B2B2"/>
      </a:folHlink>
    </a:clrScheme>
    <a:fontScheme name="Apothecary">
      <a:majorFont>
        <a:latin typeface="Book Antiqua"/>
        <a:ea typeface=""/>
        <a:cs typeface=""/>
        <a:font script="Jpan" typeface="HGS明朝B"/>
        <a:font script="Hang" typeface="HY견명조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견명조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Apothecary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100000"/>
              </a:schemeClr>
            </a:gs>
            <a:gs pos="68000">
              <a:schemeClr val="phClr">
                <a:tint val="77000"/>
                <a:satMod val="100000"/>
              </a:schemeClr>
            </a:gs>
            <a:gs pos="81000">
              <a:schemeClr val="phClr">
                <a:tint val="79000"/>
                <a:satMod val="100000"/>
              </a:schemeClr>
            </a:gs>
            <a:gs pos="86000">
              <a:schemeClr val="phClr">
                <a:tint val="73000"/>
                <a:satMod val="100000"/>
              </a:schemeClr>
            </a:gs>
            <a:gs pos="100000">
              <a:schemeClr val="phClr">
                <a:tint val="35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73000"/>
                <a:shade val="100000"/>
                <a:satMod val="150000"/>
              </a:schemeClr>
            </a:gs>
            <a:gs pos="25000">
              <a:schemeClr val="phClr">
                <a:tint val="96000"/>
                <a:shade val="80000"/>
                <a:satMod val="105000"/>
              </a:schemeClr>
            </a:gs>
            <a:gs pos="38000">
              <a:schemeClr val="phClr">
                <a:tint val="96000"/>
                <a:shade val="59000"/>
                <a:satMod val="120000"/>
              </a:schemeClr>
            </a:gs>
            <a:gs pos="55000">
              <a:schemeClr val="phClr">
                <a:tint val="100000"/>
                <a:shade val="57000"/>
                <a:satMod val="120000"/>
              </a:schemeClr>
            </a:gs>
            <a:gs pos="80000">
              <a:schemeClr val="phClr">
                <a:tint val="100000"/>
                <a:shade val="56000"/>
                <a:satMod val="145000"/>
              </a:schemeClr>
            </a:gs>
            <a:gs pos="88000">
              <a:schemeClr val="phClr">
                <a:tint val="100000"/>
                <a:shade val="63000"/>
                <a:satMod val="160000"/>
              </a:schemeClr>
            </a:gs>
            <a:gs pos="100000">
              <a:schemeClr val="phClr">
                <a:tint val="99000"/>
                <a:shade val="100000"/>
                <a:satMod val="155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  <a:scene3d>
            <a:camera prst="orthographicFront">
              <a:rot lat="0" lon="0" rev="0"/>
            </a:camera>
            <a:lightRig rig="glow" dir="tl">
              <a:rot lat="0" lon="0" rev="1800000"/>
            </a:lightRig>
          </a:scene3d>
          <a:sp3d contourW="10160" prstMaterial="dkEdge">
            <a:bevelT w="0" h="0" prst="angle"/>
            <a:contourClr>
              <a:schemeClr val="phClr">
                <a:shade val="30000"/>
                <a:satMod val="150000"/>
              </a:schemeClr>
            </a:contourClr>
          </a:sp3d>
        </a:effectStyle>
        <a:effectStyle>
          <a:effectLst>
            <a:glow rad="50800">
              <a:schemeClr val="phClr">
                <a:tint val="68000"/>
                <a:shade val="93000"/>
                <a:alpha val="37000"/>
                <a:satMod val="250000"/>
              </a:schemeClr>
            </a:glow>
          </a:effectLst>
          <a:scene3d>
            <a:camera prst="orthographicFront">
              <a:rot lat="0" lon="0" rev="0"/>
            </a:camera>
            <a:lightRig rig="glow" dir="t">
              <a:rot lat="0" lon="0" rev="1800000"/>
            </a:lightRig>
          </a:scene3d>
          <a:sp3d contourW="10160" prstMaterial="dkEdge">
            <a:bevelT w="20320" h="19050" prst="angle"/>
            <a:contourClr>
              <a:schemeClr val="phClr">
                <a:shade val="30000"/>
                <a:satMod val="15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3000"/>
            <a:satMod val="140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70000"/>
                <a:satMod val="170000"/>
              </a:schemeClr>
              <a:schemeClr val="phClr">
                <a:shade val="70000"/>
                <a:satMod val="13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microsoft.com/office/word/2004/10/bibliography" xmlns="http://schemas.microsoft.com/office/word/2004/10/bibliography"/>
</file>

<file path=customXml/item2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2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3.xml><?xml version="1.0" encoding="utf-8"?>
<ds:datastoreItem xmlns:ds="http://schemas.openxmlformats.org/officeDocument/2006/customXml" ds:itemID="{CBE7BD20-B250-4DB0-A031-833161E87A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5.xml><?xml version="1.0" encoding="utf-8"?>
<ds:datastoreItem xmlns:ds="http://schemas.openxmlformats.org/officeDocument/2006/customXml" ds:itemID="{96160466-E962-44F6-A604-69B6DBC17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ApothecaryMergeLetter</Template>
  <TotalTime>1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조동수</cp:lastModifiedBy>
  <cp:revision>2</cp:revision>
  <dcterms:created xsi:type="dcterms:W3CDTF">2014-08-26T05:29:00Z</dcterms:created>
  <dcterms:modified xsi:type="dcterms:W3CDTF">2014-08-26T05:29:00Z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TC018408489991</vt:lpwstr>
  </property>
</Properties>
</file>